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965" w:rsidRPr="00942E6C" w:rsidRDefault="002B2965" w:rsidP="00942E6C">
      <w:pPr>
        <w:pStyle w:val="10"/>
        <w:keepNext/>
        <w:keepLines/>
        <w:shd w:val="clear" w:color="auto" w:fill="auto"/>
        <w:spacing w:after="0" w:line="360" w:lineRule="auto"/>
        <w:ind w:firstLine="426"/>
        <w:jc w:val="center"/>
        <w:rPr>
          <w:rFonts w:eastAsia="Times New Roman"/>
          <w:sz w:val="24"/>
          <w:szCs w:val="24"/>
        </w:rPr>
      </w:pPr>
      <w:bookmarkStart w:id="0" w:name="bookmark0"/>
      <w:r w:rsidRPr="00942E6C">
        <w:rPr>
          <w:rFonts w:eastAsia="Times New Roman"/>
          <w:sz w:val="24"/>
          <w:szCs w:val="24"/>
        </w:rPr>
        <w:t>Содержание</w:t>
      </w: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r w:rsidRPr="00942E6C">
        <w:rPr>
          <w:rFonts w:eastAsia="Times New Roman"/>
          <w:b w:val="0"/>
          <w:sz w:val="24"/>
          <w:szCs w:val="24"/>
        </w:rPr>
        <w:t>Пояснительная записка</w:t>
      </w: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r w:rsidRPr="00942E6C">
        <w:rPr>
          <w:rFonts w:eastAsia="Times New Roman"/>
          <w:b w:val="0"/>
          <w:sz w:val="24"/>
          <w:szCs w:val="24"/>
        </w:rPr>
        <w:t>Тематические задачи для проведения промежуточной аттестации обучающихся по учебным предметам.</w:t>
      </w: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r w:rsidRPr="00942E6C">
        <w:rPr>
          <w:rFonts w:eastAsia="Times New Roman"/>
          <w:b w:val="0"/>
          <w:sz w:val="24"/>
          <w:szCs w:val="24"/>
        </w:rPr>
        <w:t>Контрольные задания для проведения промежуточной аттестации обучающихся по учебному предмету «Вождение транспортных средств категории «D» (с механической трансмиссией / с автоматической трансмиссией)».</w:t>
      </w: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r w:rsidRPr="00942E6C">
        <w:rPr>
          <w:rFonts w:eastAsia="Times New Roman"/>
          <w:b w:val="0"/>
          <w:sz w:val="24"/>
          <w:szCs w:val="24"/>
        </w:rPr>
        <w:t>Вопросы и задания для проведения квалификационного экзамена по учебным предметам.</w:t>
      </w: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b w:val="0"/>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sz w:val="24"/>
          <w:szCs w:val="24"/>
        </w:rPr>
      </w:pPr>
    </w:p>
    <w:p w:rsidR="002B2965" w:rsidRPr="00942E6C" w:rsidRDefault="002B2965" w:rsidP="00942E6C">
      <w:pPr>
        <w:pStyle w:val="10"/>
        <w:keepNext/>
        <w:keepLines/>
        <w:shd w:val="clear" w:color="auto" w:fill="auto"/>
        <w:spacing w:after="0" w:line="360" w:lineRule="auto"/>
        <w:ind w:firstLine="426"/>
        <w:rPr>
          <w:rFonts w:eastAsia="Times New Roman"/>
          <w:sz w:val="24"/>
          <w:szCs w:val="24"/>
        </w:rPr>
      </w:pPr>
      <w:r w:rsidRPr="00942E6C">
        <w:rPr>
          <w:rFonts w:eastAsia="Times New Roman"/>
          <w:sz w:val="24"/>
          <w:szCs w:val="24"/>
        </w:rPr>
        <w:lastRenderedPageBreak/>
        <w:t>Пояснительная записка</w:t>
      </w:r>
      <w:bookmarkEnd w:id="0"/>
    </w:p>
    <w:p w:rsidR="002B2965" w:rsidRPr="00942E6C" w:rsidRDefault="002B2965" w:rsidP="00942E6C">
      <w:pPr>
        <w:pStyle w:val="a3"/>
        <w:shd w:val="clear" w:color="auto" w:fill="auto"/>
        <w:spacing w:before="0" w:line="360" w:lineRule="auto"/>
        <w:ind w:firstLine="426"/>
        <w:jc w:val="left"/>
        <w:rPr>
          <w:rFonts w:eastAsia="Times New Roman"/>
          <w:sz w:val="24"/>
          <w:szCs w:val="24"/>
        </w:rPr>
      </w:pPr>
      <w:r w:rsidRPr="00942E6C">
        <w:rPr>
          <w:rFonts w:eastAsia="Times New Roman"/>
          <w:sz w:val="24"/>
          <w:szCs w:val="24"/>
        </w:rPr>
        <w:t>Промежуточная аттестация обучающихся по теоретическим предметам обучения осуществляется в форме зачетов. Зачеты проводятся в соответствии с календарным учебным графиком прохождения образовательной программы профессиональной подготовки водителей транспортных средств категории «</w:t>
      </w:r>
      <w:r w:rsidRPr="00942E6C">
        <w:rPr>
          <w:sz w:val="24"/>
          <w:szCs w:val="24"/>
          <w:lang w:val="en-US"/>
        </w:rPr>
        <w:t>D</w:t>
      </w:r>
      <w:r w:rsidRPr="00942E6C">
        <w:rPr>
          <w:rFonts w:eastAsia="Times New Roman"/>
          <w:sz w:val="24"/>
          <w:szCs w:val="24"/>
        </w:rPr>
        <w:t>».</w:t>
      </w:r>
    </w:p>
    <w:p w:rsidR="002B2965" w:rsidRPr="00942E6C" w:rsidRDefault="002B2965" w:rsidP="00942E6C">
      <w:pPr>
        <w:pStyle w:val="a3"/>
        <w:shd w:val="clear" w:color="auto" w:fill="auto"/>
        <w:spacing w:before="0" w:line="360" w:lineRule="auto"/>
        <w:ind w:firstLine="426"/>
        <w:jc w:val="left"/>
        <w:rPr>
          <w:rFonts w:eastAsia="Times New Roman"/>
          <w:sz w:val="24"/>
          <w:szCs w:val="24"/>
        </w:rPr>
      </w:pPr>
      <w:r w:rsidRPr="00942E6C">
        <w:rPr>
          <w:rFonts w:eastAsia="Times New Roman"/>
          <w:sz w:val="24"/>
          <w:szCs w:val="24"/>
        </w:rPr>
        <w:t>Контроль знаний по учебному предмету «Основы законодательства в сфере дорожного движения» проводится с использованием программы-тренажера «Подготовка к теоретическому экзамену в ГИБДД» или иного аналогичного пособия. Допускается также письменный контроль.</w:t>
      </w:r>
    </w:p>
    <w:p w:rsidR="002B2965" w:rsidRPr="00942E6C" w:rsidRDefault="002B2965" w:rsidP="00942E6C">
      <w:pPr>
        <w:pStyle w:val="a3"/>
        <w:shd w:val="clear" w:color="auto" w:fill="auto"/>
        <w:spacing w:before="0" w:line="360" w:lineRule="auto"/>
        <w:ind w:firstLine="426"/>
        <w:jc w:val="left"/>
        <w:rPr>
          <w:rFonts w:eastAsia="Times New Roman"/>
          <w:sz w:val="24"/>
          <w:szCs w:val="24"/>
        </w:rPr>
      </w:pPr>
      <w:r w:rsidRPr="00942E6C">
        <w:rPr>
          <w:rFonts w:eastAsia="Times New Roman"/>
          <w:sz w:val="24"/>
          <w:szCs w:val="24"/>
        </w:rPr>
        <w:t>Проверка знаний и умений по учебным предметам «Психофизиологические основы деятельности водителя», «Первая помощь при дорожно-транспортном происшествии», «Устройство и техническое обслуживание транспортных средств категории «D» как объектов управления» осуществляется по результатам решения ситуационных задач по оценке психического состояния, поведения, профилактике конфликтов и общению в условиях конфликта; по оказанию первой помощи пострадавшим в дорожно-транспортном происшествии; по контрольному осмотру и определению неисправностей, влияющих на безопасность движения транспортного средства соответственно.</w:t>
      </w:r>
    </w:p>
    <w:p w:rsidR="002B2965" w:rsidRPr="00942E6C" w:rsidRDefault="002B2965" w:rsidP="00942E6C">
      <w:pPr>
        <w:pStyle w:val="a3"/>
        <w:shd w:val="clear" w:color="auto" w:fill="auto"/>
        <w:spacing w:before="0" w:line="360" w:lineRule="auto"/>
        <w:ind w:firstLine="426"/>
        <w:jc w:val="left"/>
        <w:rPr>
          <w:rFonts w:eastAsia="Times New Roman"/>
          <w:sz w:val="24"/>
          <w:szCs w:val="24"/>
        </w:rPr>
      </w:pPr>
      <w:r w:rsidRPr="00942E6C">
        <w:rPr>
          <w:rFonts w:eastAsia="Times New Roman"/>
          <w:sz w:val="24"/>
          <w:szCs w:val="24"/>
        </w:rPr>
        <w:t>Тестирование по остальным учебным предметам программы подготовки водителей транспортных средств категории «D» проводится на автоматизированных рабочих местах (АРМ) или в письменной форме.</w:t>
      </w:r>
    </w:p>
    <w:p w:rsidR="002B2965" w:rsidRPr="00942E6C" w:rsidRDefault="002B2965" w:rsidP="00942E6C">
      <w:pPr>
        <w:pStyle w:val="a3"/>
        <w:shd w:val="clear" w:color="auto" w:fill="auto"/>
        <w:spacing w:before="0" w:line="360" w:lineRule="auto"/>
        <w:ind w:firstLine="426"/>
        <w:jc w:val="left"/>
        <w:rPr>
          <w:rFonts w:eastAsia="Times New Roman"/>
          <w:sz w:val="24"/>
          <w:szCs w:val="24"/>
        </w:rPr>
      </w:pPr>
      <w:r w:rsidRPr="00942E6C">
        <w:rPr>
          <w:rFonts w:eastAsia="Times New Roman"/>
          <w:sz w:val="24"/>
          <w:szCs w:val="24"/>
        </w:rPr>
        <w:t>Промежуточная аттестация по практическому вождению транспортных средств осуществляется путем выполнения контрольных заданий: по окончании первоначального обучения вождению - контрольного задания №1; по окончании обучения вождению в условиях дорожного движения - контрольного задания №2.</w:t>
      </w:r>
    </w:p>
    <w:p w:rsidR="002B2965" w:rsidRPr="00942E6C" w:rsidRDefault="002B2965" w:rsidP="00942E6C">
      <w:pPr>
        <w:pStyle w:val="a3"/>
        <w:shd w:val="clear" w:color="auto" w:fill="auto"/>
        <w:spacing w:before="0" w:line="360" w:lineRule="auto"/>
        <w:ind w:firstLine="426"/>
        <w:jc w:val="left"/>
        <w:rPr>
          <w:rFonts w:eastAsia="Times New Roman"/>
          <w:sz w:val="24"/>
          <w:szCs w:val="24"/>
        </w:rPr>
      </w:pPr>
      <w:r w:rsidRPr="00942E6C">
        <w:rPr>
          <w:rFonts w:eastAsia="Times New Roman"/>
          <w:sz w:val="24"/>
          <w:szCs w:val="24"/>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2B2965" w:rsidRPr="00942E6C" w:rsidRDefault="002B2965" w:rsidP="00942E6C">
      <w:pPr>
        <w:pStyle w:val="a3"/>
        <w:shd w:val="clear" w:color="auto" w:fill="auto"/>
        <w:spacing w:before="0" w:line="360" w:lineRule="auto"/>
        <w:ind w:firstLine="426"/>
        <w:jc w:val="left"/>
        <w:rPr>
          <w:rFonts w:eastAsia="Times New Roman"/>
          <w:sz w:val="24"/>
          <w:szCs w:val="24"/>
        </w:rPr>
      </w:pPr>
      <w:r w:rsidRPr="00942E6C">
        <w:rPr>
          <w:rFonts w:eastAsia="Times New Roman"/>
          <w:sz w:val="24"/>
          <w:szCs w:val="24"/>
        </w:rPr>
        <w:t>К проведению квалификационного экзамена привлекаются представители работодателей, их объединений.</w:t>
      </w:r>
    </w:p>
    <w:p w:rsidR="002B2965" w:rsidRPr="00942E6C" w:rsidRDefault="002B2965" w:rsidP="00942E6C">
      <w:pPr>
        <w:pStyle w:val="a3"/>
        <w:shd w:val="clear" w:color="auto" w:fill="auto"/>
        <w:spacing w:before="0" w:line="360" w:lineRule="auto"/>
        <w:ind w:firstLine="426"/>
        <w:jc w:val="left"/>
        <w:rPr>
          <w:rFonts w:eastAsia="Times New Roman"/>
          <w:sz w:val="24"/>
          <w:szCs w:val="24"/>
        </w:rPr>
      </w:pPr>
      <w:r w:rsidRPr="00942E6C">
        <w:rPr>
          <w:rFonts w:eastAsia="Times New Roman"/>
          <w:sz w:val="24"/>
          <w:szCs w:val="24"/>
        </w:rPr>
        <w:t>Проверка теоретических знаний при проведении квалификационного экзамена проводится по предметам:</w:t>
      </w:r>
    </w:p>
    <w:p w:rsidR="002B2965" w:rsidRPr="00942E6C" w:rsidRDefault="002B2965" w:rsidP="00942E6C">
      <w:pPr>
        <w:pStyle w:val="a3"/>
        <w:shd w:val="clear" w:color="auto" w:fill="auto"/>
        <w:spacing w:before="0" w:line="360" w:lineRule="auto"/>
        <w:ind w:firstLine="426"/>
        <w:jc w:val="left"/>
        <w:rPr>
          <w:rFonts w:eastAsia="Times New Roman"/>
          <w:sz w:val="24"/>
          <w:szCs w:val="24"/>
        </w:rPr>
      </w:pPr>
      <w:r w:rsidRPr="00942E6C">
        <w:rPr>
          <w:rFonts w:eastAsia="Times New Roman"/>
          <w:sz w:val="24"/>
          <w:szCs w:val="24"/>
        </w:rPr>
        <w:t>«Основы законодательства в сфере дорожного движения»;</w:t>
      </w:r>
    </w:p>
    <w:p w:rsidR="002B2965" w:rsidRPr="00942E6C" w:rsidRDefault="002B2965" w:rsidP="00942E6C">
      <w:pPr>
        <w:pStyle w:val="a3"/>
        <w:shd w:val="clear" w:color="auto" w:fill="auto"/>
        <w:spacing w:before="0" w:line="360" w:lineRule="auto"/>
        <w:ind w:firstLine="426"/>
        <w:jc w:val="left"/>
        <w:rPr>
          <w:rFonts w:eastAsia="Times New Roman"/>
          <w:sz w:val="24"/>
          <w:szCs w:val="24"/>
        </w:rPr>
      </w:pPr>
      <w:r w:rsidRPr="00942E6C">
        <w:rPr>
          <w:rFonts w:eastAsia="Times New Roman"/>
          <w:sz w:val="24"/>
          <w:szCs w:val="24"/>
        </w:rPr>
        <w:t>«Устройство и техническое обслуживание транспортных средств категории «D» как объектов управления»;</w:t>
      </w:r>
    </w:p>
    <w:p w:rsidR="002B2965" w:rsidRPr="00942E6C" w:rsidRDefault="002B2965" w:rsidP="00942E6C">
      <w:pPr>
        <w:pStyle w:val="a3"/>
        <w:shd w:val="clear" w:color="auto" w:fill="auto"/>
        <w:spacing w:before="0" w:line="360" w:lineRule="auto"/>
        <w:ind w:firstLine="426"/>
        <w:jc w:val="left"/>
        <w:rPr>
          <w:rFonts w:eastAsia="Times New Roman"/>
          <w:sz w:val="24"/>
          <w:szCs w:val="24"/>
        </w:rPr>
      </w:pPr>
      <w:r w:rsidRPr="00942E6C">
        <w:rPr>
          <w:rFonts w:eastAsia="Times New Roman"/>
          <w:sz w:val="24"/>
          <w:szCs w:val="24"/>
        </w:rPr>
        <w:t>«Основы управления транспортными средствами категории «</w:t>
      </w:r>
      <w:r w:rsidRPr="00942E6C">
        <w:rPr>
          <w:sz w:val="24"/>
          <w:szCs w:val="24"/>
          <w:lang w:val="en-US"/>
        </w:rPr>
        <w:t>D</w:t>
      </w:r>
      <w:r w:rsidRPr="00942E6C">
        <w:rPr>
          <w:rFonts w:eastAsia="Times New Roman"/>
          <w:sz w:val="24"/>
          <w:szCs w:val="24"/>
        </w:rPr>
        <w:t>»;</w:t>
      </w:r>
    </w:p>
    <w:p w:rsidR="002B2965" w:rsidRPr="00942E6C" w:rsidRDefault="002B2965" w:rsidP="00942E6C">
      <w:pPr>
        <w:pStyle w:val="a3"/>
        <w:shd w:val="clear" w:color="auto" w:fill="auto"/>
        <w:spacing w:before="0" w:line="360" w:lineRule="auto"/>
        <w:ind w:firstLine="426"/>
        <w:jc w:val="left"/>
        <w:rPr>
          <w:rFonts w:eastAsia="Times New Roman"/>
          <w:sz w:val="24"/>
          <w:szCs w:val="24"/>
        </w:rPr>
      </w:pPr>
      <w:r w:rsidRPr="00942E6C">
        <w:rPr>
          <w:rFonts w:eastAsia="Times New Roman"/>
          <w:sz w:val="24"/>
          <w:szCs w:val="24"/>
        </w:rPr>
        <w:t>«Организация и выполнение грузовых перевозок автомобильным транспортом»;</w:t>
      </w:r>
    </w:p>
    <w:p w:rsidR="002B2965" w:rsidRPr="00942E6C" w:rsidRDefault="002B2965" w:rsidP="00942E6C">
      <w:pPr>
        <w:pStyle w:val="a3"/>
        <w:shd w:val="clear" w:color="auto" w:fill="auto"/>
        <w:spacing w:before="0" w:line="360" w:lineRule="auto"/>
        <w:ind w:firstLine="426"/>
        <w:jc w:val="left"/>
        <w:rPr>
          <w:rFonts w:eastAsia="Times New Roman"/>
          <w:sz w:val="24"/>
          <w:szCs w:val="24"/>
        </w:rPr>
      </w:pPr>
      <w:r w:rsidRPr="00942E6C">
        <w:rPr>
          <w:rFonts w:eastAsia="Times New Roman"/>
          <w:sz w:val="24"/>
          <w:szCs w:val="24"/>
        </w:rPr>
        <w:t>«Организация и выполнение пассажирских перевозок автомобильным транспортом».</w:t>
      </w:r>
    </w:p>
    <w:p w:rsidR="002B2965" w:rsidRPr="00942E6C" w:rsidRDefault="002B2965" w:rsidP="00942E6C">
      <w:pPr>
        <w:pStyle w:val="a3"/>
        <w:shd w:val="clear" w:color="auto" w:fill="auto"/>
        <w:spacing w:before="0" w:line="360" w:lineRule="auto"/>
        <w:ind w:firstLine="426"/>
        <w:jc w:val="left"/>
        <w:rPr>
          <w:rFonts w:eastAsia="Times New Roman"/>
          <w:sz w:val="24"/>
          <w:szCs w:val="24"/>
        </w:rPr>
      </w:pPr>
      <w:r w:rsidRPr="00942E6C">
        <w:rPr>
          <w:rFonts w:eastAsia="Times New Roman"/>
          <w:sz w:val="24"/>
          <w:szCs w:val="24"/>
        </w:rPr>
        <w:t>Проверка теоретических знаний по учебному предмету «Основы законодательства в сфере дорожного движения» проводится с использованием программы «Теоретический экзамен в ГИБДД по действующей методике. Сетевая версия», программы-тренажера «Подготовка к теоретическому экзамену в ГИБДД» или иного аналогичного пособия. Допускается также письменный контроль.</w:t>
      </w:r>
    </w:p>
    <w:p w:rsidR="002B2965" w:rsidRPr="00942E6C" w:rsidRDefault="002B2965" w:rsidP="00942E6C">
      <w:pPr>
        <w:pStyle w:val="a3"/>
        <w:shd w:val="clear" w:color="auto" w:fill="auto"/>
        <w:spacing w:before="0" w:line="360" w:lineRule="auto"/>
        <w:ind w:firstLine="426"/>
        <w:jc w:val="left"/>
        <w:rPr>
          <w:rFonts w:eastAsia="Times New Roman"/>
          <w:sz w:val="24"/>
          <w:szCs w:val="24"/>
        </w:rPr>
      </w:pPr>
      <w:r w:rsidRPr="00942E6C">
        <w:rPr>
          <w:rFonts w:eastAsia="Times New Roman"/>
          <w:sz w:val="24"/>
          <w:szCs w:val="24"/>
        </w:rPr>
        <w:t>Контроль знаний по учебным предметам «Устройство и техническое обслуживание транспортных средств категории «D» как объектов управления», «Основы управления транспортными средствами категории «</w:t>
      </w:r>
      <w:r w:rsidRPr="00942E6C">
        <w:rPr>
          <w:sz w:val="24"/>
          <w:szCs w:val="24"/>
          <w:lang w:val="en-US"/>
        </w:rPr>
        <w:t>D</w:t>
      </w:r>
      <w:r w:rsidRPr="00942E6C">
        <w:rPr>
          <w:rFonts w:eastAsia="Times New Roman"/>
          <w:sz w:val="24"/>
          <w:szCs w:val="24"/>
        </w:rPr>
        <w:t>», «Организация и выполнение грузовых перевозок автомобильным транспортом», «Организация и выполнение пассажирских перевозок автомобильным транспортом» проводится по экзаменационным билетам.</w:t>
      </w:r>
    </w:p>
    <w:p w:rsidR="002B2965" w:rsidRPr="00942E6C" w:rsidRDefault="002B2965" w:rsidP="00942E6C">
      <w:pPr>
        <w:pStyle w:val="a3"/>
        <w:shd w:val="clear" w:color="auto" w:fill="auto"/>
        <w:spacing w:before="0" w:line="360" w:lineRule="auto"/>
        <w:ind w:firstLine="426"/>
        <w:jc w:val="left"/>
        <w:rPr>
          <w:rFonts w:eastAsia="Times New Roman"/>
          <w:sz w:val="24"/>
          <w:szCs w:val="24"/>
        </w:rPr>
      </w:pPr>
      <w:r w:rsidRPr="00942E6C">
        <w:rPr>
          <w:rFonts w:eastAsia="Times New Roman"/>
          <w:sz w:val="24"/>
          <w:szCs w:val="24"/>
        </w:rPr>
        <w:t xml:space="preserve">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w:t>
      </w:r>
      <w:r w:rsidRPr="00942E6C">
        <w:rPr>
          <w:rFonts w:eastAsia="Times New Roman"/>
          <w:sz w:val="24"/>
          <w:szCs w:val="24"/>
        </w:rPr>
        <w:lastRenderedPageBreak/>
        <w:t>средством категории «D» на закрытой площадке или автодроме. На втором этапе осуществляется проверка навыков управления тра</w:t>
      </w:r>
      <w:r w:rsidRPr="00942E6C">
        <w:rPr>
          <w:sz w:val="24"/>
          <w:szCs w:val="24"/>
        </w:rPr>
        <w:t xml:space="preserve">нспортным средством категории «D» </w:t>
      </w:r>
      <w:r w:rsidRPr="00942E6C">
        <w:rPr>
          <w:rFonts w:eastAsia="Times New Roman"/>
          <w:sz w:val="24"/>
          <w:szCs w:val="24"/>
        </w:rPr>
        <w:t>в условиях дорожного движения.</w:t>
      </w:r>
    </w:p>
    <w:p w:rsidR="002B2965" w:rsidRPr="00942E6C" w:rsidRDefault="002B2965" w:rsidP="00942E6C">
      <w:pPr>
        <w:pStyle w:val="a3"/>
        <w:shd w:val="clear" w:color="auto" w:fill="auto"/>
        <w:spacing w:before="0" w:line="360" w:lineRule="auto"/>
        <w:ind w:firstLine="426"/>
        <w:jc w:val="left"/>
        <w:rPr>
          <w:rFonts w:eastAsia="Times New Roman"/>
          <w:sz w:val="24"/>
          <w:szCs w:val="24"/>
        </w:rPr>
      </w:pPr>
      <w:r w:rsidRPr="00942E6C">
        <w:rPr>
          <w:rFonts w:eastAsia="Times New Roman"/>
          <w:sz w:val="24"/>
          <w:szCs w:val="24"/>
        </w:rPr>
        <w:t>Результаты квалификационного экзамена оформляются протоколом.</w:t>
      </w:r>
    </w:p>
    <w:p w:rsidR="002B2965" w:rsidRPr="00942E6C" w:rsidRDefault="002B2965" w:rsidP="00942E6C">
      <w:pPr>
        <w:pStyle w:val="a3"/>
        <w:shd w:val="clear" w:color="auto" w:fill="auto"/>
        <w:spacing w:before="0" w:line="360" w:lineRule="auto"/>
        <w:ind w:firstLine="426"/>
        <w:jc w:val="left"/>
        <w:rPr>
          <w:rFonts w:eastAsia="Times New Roman"/>
          <w:sz w:val="24"/>
          <w:szCs w:val="24"/>
        </w:rPr>
      </w:pPr>
      <w:r w:rsidRPr="00942E6C">
        <w:rPr>
          <w:rFonts w:eastAsia="Times New Roman"/>
          <w:sz w:val="24"/>
          <w:szCs w:val="24"/>
        </w:rPr>
        <w:t>По результатам квалификационного экзамена выдается свидетельство о профессии водителя.</w:t>
      </w:r>
    </w:p>
    <w:p w:rsidR="002B2965" w:rsidRPr="00942E6C" w:rsidRDefault="002B2965" w:rsidP="00942E6C">
      <w:pPr>
        <w:pStyle w:val="a3"/>
        <w:shd w:val="clear" w:color="auto" w:fill="auto"/>
        <w:spacing w:before="0" w:line="360" w:lineRule="auto"/>
        <w:ind w:firstLine="426"/>
        <w:jc w:val="left"/>
        <w:rPr>
          <w:rFonts w:eastAsia="Times New Roman"/>
          <w:sz w:val="24"/>
          <w:szCs w:val="24"/>
        </w:rPr>
      </w:pPr>
      <w:r w:rsidRPr="00942E6C">
        <w:rPr>
          <w:rFonts w:eastAsia="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2B2965" w:rsidRPr="00942E6C" w:rsidRDefault="002B2965" w:rsidP="00942E6C">
      <w:pPr>
        <w:spacing w:line="360" w:lineRule="auto"/>
        <w:ind w:firstLine="426"/>
        <w:rPr>
          <w:rFonts w:ascii="Times New Roman" w:hAnsi="Times New Roman" w:cs="Times New Roman"/>
        </w:rPr>
      </w:pPr>
      <w:r w:rsidRPr="00942E6C">
        <w:rPr>
          <w:rFonts w:ascii="Times New Roman" w:hAnsi="Times New Roman" w:cs="Times New Roman"/>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ind w:firstLine="426"/>
        <w:jc w:val="center"/>
        <w:rPr>
          <w:rFonts w:ascii="Times New Roman" w:hAnsi="Times New Roman" w:cs="Times New Roman"/>
          <w:b/>
        </w:rPr>
      </w:pPr>
    </w:p>
    <w:p w:rsidR="000F6F19" w:rsidRPr="00942E6C" w:rsidRDefault="000F6F19" w:rsidP="00942E6C">
      <w:pPr>
        <w:spacing w:line="360" w:lineRule="auto"/>
        <w:ind w:firstLine="426"/>
        <w:jc w:val="center"/>
        <w:rPr>
          <w:rFonts w:ascii="Times New Roman" w:hAnsi="Times New Roman" w:cs="Times New Roman"/>
          <w:b/>
        </w:rPr>
      </w:pPr>
    </w:p>
    <w:p w:rsidR="000F6F19" w:rsidRPr="00942E6C" w:rsidRDefault="000F6F19" w:rsidP="00942E6C">
      <w:pPr>
        <w:spacing w:line="360" w:lineRule="auto"/>
        <w:ind w:firstLine="426"/>
        <w:jc w:val="center"/>
        <w:rPr>
          <w:rFonts w:ascii="Times New Roman" w:hAnsi="Times New Roman" w:cs="Times New Roman"/>
          <w:b/>
        </w:rPr>
      </w:pPr>
    </w:p>
    <w:p w:rsidR="000F6F19" w:rsidRPr="00942E6C" w:rsidRDefault="000F6F19" w:rsidP="00942E6C">
      <w:pPr>
        <w:spacing w:line="360" w:lineRule="auto"/>
        <w:ind w:firstLine="426"/>
        <w:jc w:val="center"/>
        <w:rPr>
          <w:rFonts w:ascii="Times New Roman" w:hAnsi="Times New Roman" w:cs="Times New Roman"/>
          <w:b/>
        </w:rPr>
      </w:pPr>
    </w:p>
    <w:p w:rsidR="000F6F19" w:rsidRPr="00942E6C" w:rsidRDefault="000F6F19" w:rsidP="00942E6C">
      <w:pPr>
        <w:spacing w:line="360" w:lineRule="auto"/>
        <w:ind w:firstLine="426"/>
        <w:jc w:val="center"/>
        <w:rPr>
          <w:rFonts w:ascii="Times New Roman" w:hAnsi="Times New Roman" w:cs="Times New Roman"/>
          <w:b/>
        </w:rPr>
      </w:pPr>
    </w:p>
    <w:p w:rsidR="000F6F19" w:rsidRPr="00942E6C" w:rsidRDefault="000F6F19" w:rsidP="00942E6C">
      <w:pPr>
        <w:spacing w:line="360" w:lineRule="auto"/>
        <w:ind w:firstLine="426"/>
        <w:jc w:val="center"/>
        <w:rPr>
          <w:rFonts w:ascii="Times New Roman" w:hAnsi="Times New Roman" w:cs="Times New Roman"/>
          <w:b/>
        </w:rPr>
      </w:pPr>
    </w:p>
    <w:p w:rsidR="000F6F19" w:rsidRPr="00942E6C" w:rsidRDefault="000F6F19" w:rsidP="00942E6C">
      <w:pPr>
        <w:spacing w:after="200" w:line="360" w:lineRule="auto"/>
        <w:rPr>
          <w:rFonts w:ascii="Times New Roman" w:hAnsi="Times New Roman" w:cs="Times New Roman"/>
          <w:b/>
        </w:rPr>
      </w:pPr>
      <w:r w:rsidRPr="00942E6C">
        <w:rPr>
          <w:rFonts w:ascii="Times New Roman" w:hAnsi="Times New Roman" w:cs="Times New Roman"/>
          <w:b/>
        </w:rPr>
        <w:br w:type="page"/>
      </w:r>
    </w:p>
    <w:p w:rsidR="000F6F19" w:rsidRPr="00942E6C" w:rsidRDefault="000F6F19" w:rsidP="00942E6C">
      <w:pPr>
        <w:spacing w:line="360" w:lineRule="auto"/>
        <w:ind w:firstLine="426"/>
        <w:jc w:val="center"/>
        <w:rPr>
          <w:rFonts w:ascii="Times New Roman" w:hAnsi="Times New Roman" w:cs="Times New Roman"/>
          <w:b/>
        </w:rPr>
      </w:pPr>
    </w:p>
    <w:p w:rsidR="000F6F19" w:rsidRPr="00942E6C" w:rsidRDefault="000F6F19" w:rsidP="00942E6C">
      <w:pPr>
        <w:spacing w:line="360" w:lineRule="auto"/>
        <w:ind w:firstLine="426"/>
        <w:jc w:val="center"/>
        <w:rPr>
          <w:rFonts w:ascii="Times New Roman" w:hAnsi="Times New Roman" w:cs="Times New Roman"/>
          <w:b/>
        </w:rPr>
      </w:pPr>
    </w:p>
    <w:p w:rsidR="000F6F19" w:rsidRPr="00942E6C" w:rsidRDefault="000F6F19" w:rsidP="00942E6C">
      <w:pPr>
        <w:spacing w:line="360" w:lineRule="auto"/>
        <w:ind w:firstLine="426"/>
        <w:jc w:val="center"/>
        <w:rPr>
          <w:rFonts w:ascii="Times New Roman" w:hAnsi="Times New Roman" w:cs="Times New Roman"/>
          <w:b/>
        </w:rPr>
      </w:pPr>
    </w:p>
    <w:p w:rsidR="000F6F19" w:rsidRPr="00942E6C" w:rsidRDefault="000F6F19" w:rsidP="00942E6C">
      <w:pPr>
        <w:spacing w:line="360" w:lineRule="auto"/>
        <w:ind w:firstLine="426"/>
        <w:jc w:val="center"/>
        <w:rPr>
          <w:rFonts w:ascii="Times New Roman" w:hAnsi="Times New Roman" w:cs="Times New Roman"/>
          <w:b/>
        </w:rPr>
      </w:pPr>
    </w:p>
    <w:p w:rsidR="000F6F19" w:rsidRPr="00942E6C" w:rsidRDefault="000F6F19" w:rsidP="00942E6C">
      <w:pPr>
        <w:spacing w:line="360" w:lineRule="auto"/>
        <w:ind w:firstLine="426"/>
        <w:jc w:val="center"/>
        <w:rPr>
          <w:rFonts w:ascii="Times New Roman" w:hAnsi="Times New Roman" w:cs="Times New Roman"/>
          <w:b/>
        </w:rPr>
      </w:pPr>
    </w:p>
    <w:p w:rsidR="000F6F19" w:rsidRPr="00942E6C" w:rsidRDefault="000F6F19" w:rsidP="00942E6C">
      <w:pPr>
        <w:spacing w:line="360" w:lineRule="auto"/>
        <w:ind w:firstLine="426"/>
        <w:jc w:val="center"/>
        <w:rPr>
          <w:rFonts w:ascii="Times New Roman" w:hAnsi="Times New Roman" w:cs="Times New Roman"/>
          <w:b/>
        </w:rPr>
      </w:pPr>
    </w:p>
    <w:p w:rsidR="000F6F19" w:rsidRPr="00942E6C" w:rsidRDefault="000F6F19" w:rsidP="00942E6C">
      <w:pPr>
        <w:spacing w:line="360" w:lineRule="auto"/>
        <w:ind w:firstLine="426"/>
        <w:jc w:val="center"/>
        <w:rPr>
          <w:rFonts w:ascii="Times New Roman" w:hAnsi="Times New Roman" w:cs="Times New Roman"/>
          <w:b/>
        </w:rPr>
      </w:pPr>
    </w:p>
    <w:p w:rsidR="000F6F19" w:rsidRPr="00942E6C" w:rsidRDefault="000F6F19" w:rsidP="00942E6C">
      <w:pPr>
        <w:spacing w:line="360" w:lineRule="auto"/>
        <w:ind w:firstLine="426"/>
        <w:jc w:val="center"/>
        <w:rPr>
          <w:rFonts w:ascii="Times New Roman" w:hAnsi="Times New Roman" w:cs="Times New Roman"/>
          <w:b/>
        </w:rPr>
      </w:pPr>
    </w:p>
    <w:p w:rsidR="000F6F19" w:rsidRPr="00942E6C" w:rsidRDefault="000F6F19" w:rsidP="00942E6C">
      <w:pPr>
        <w:spacing w:line="360" w:lineRule="auto"/>
        <w:ind w:firstLine="426"/>
        <w:jc w:val="center"/>
        <w:rPr>
          <w:rFonts w:ascii="Times New Roman" w:hAnsi="Times New Roman" w:cs="Times New Roman"/>
          <w:b/>
        </w:rPr>
      </w:pPr>
    </w:p>
    <w:p w:rsidR="000F6F19" w:rsidRPr="00942E6C" w:rsidRDefault="000F6F19" w:rsidP="00942E6C">
      <w:pPr>
        <w:spacing w:line="360" w:lineRule="auto"/>
        <w:ind w:firstLine="426"/>
        <w:jc w:val="center"/>
        <w:rPr>
          <w:rFonts w:ascii="Times New Roman" w:hAnsi="Times New Roman" w:cs="Times New Roman"/>
          <w:b/>
        </w:rPr>
      </w:pPr>
    </w:p>
    <w:p w:rsidR="000F6F19" w:rsidRPr="00942E6C" w:rsidRDefault="000F6F19" w:rsidP="00942E6C">
      <w:pPr>
        <w:spacing w:line="360" w:lineRule="auto"/>
        <w:ind w:firstLine="426"/>
        <w:jc w:val="center"/>
        <w:rPr>
          <w:rFonts w:ascii="Times New Roman" w:hAnsi="Times New Roman" w:cs="Times New Roman"/>
          <w:b/>
        </w:rPr>
      </w:pPr>
    </w:p>
    <w:p w:rsidR="002B2965" w:rsidRPr="00942E6C" w:rsidRDefault="002B2965" w:rsidP="00942E6C">
      <w:pPr>
        <w:spacing w:line="360" w:lineRule="auto"/>
        <w:ind w:firstLine="426"/>
        <w:jc w:val="center"/>
        <w:rPr>
          <w:rFonts w:ascii="Times New Roman" w:hAnsi="Times New Roman" w:cs="Times New Roman"/>
          <w:b/>
        </w:rPr>
      </w:pPr>
      <w:r w:rsidRPr="00942E6C">
        <w:rPr>
          <w:rFonts w:ascii="Times New Roman" w:hAnsi="Times New Roman" w:cs="Times New Roman"/>
          <w:b/>
        </w:rPr>
        <w:t>Задачи для проведения промежуточной аттестации обучающихся по учебным предметам</w:t>
      </w:r>
    </w:p>
    <w:p w:rsidR="002B2965" w:rsidRPr="00942E6C" w:rsidRDefault="002B2965" w:rsidP="00942E6C">
      <w:pPr>
        <w:spacing w:line="360" w:lineRule="auto"/>
        <w:rPr>
          <w:rFonts w:ascii="Times New Roman" w:hAnsi="Times New Roman" w:cs="Times New Roman"/>
        </w:rPr>
      </w:pPr>
    </w:p>
    <w:p w:rsidR="002B2965" w:rsidRPr="00942E6C" w:rsidRDefault="002B2965" w:rsidP="00942E6C">
      <w:pPr>
        <w:spacing w:line="360" w:lineRule="auto"/>
        <w:rPr>
          <w:rFonts w:ascii="Times New Roman" w:hAnsi="Times New Roman" w:cs="Times New Roman"/>
        </w:rPr>
      </w:pPr>
    </w:p>
    <w:p w:rsidR="000F6F19" w:rsidRPr="00942E6C" w:rsidRDefault="000F6F19" w:rsidP="00942E6C">
      <w:pPr>
        <w:spacing w:after="200" w:line="360" w:lineRule="auto"/>
        <w:rPr>
          <w:rFonts w:ascii="Times New Roman" w:hAnsi="Times New Roman" w:cs="Times New Roman"/>
          <w:b/>
        </w:rPr>
      </w:pPr>
      <w:r w:rsidRPr="00942E6C">
        <w:rPr>
          <w:rFonts w:ascii="Times New Roman" w:hAnsi="Times New Roman" w:cs="Times New Roman"/>
          <w:b/>
        </w:rPr>
        <w:br w:type="page"/>
      </w:r>
    </w:p>
    <w:p w:rsidR="002B2965" w:rsidRPr="00942E6C" w:rsidRDefault="002B2965" w:rsidP="00942E6C">
      <w:pPr>
        <w:spacing w:line="360" w:lineRule="auto"/>
        <w:jc w:val="center"/>
        <w:rPr>
          <w:rFonts w:ascii="Times New Roman" w:hAnsi="Times New Roman" w:cs="Times New Roman"/>
          <w:b/>
        </w:rPr>
      </w:pPr>
      <w:r w:rsidRPr="00942E6C">
        <w:rPr>
          <w:rFonts w:ascii="Times New Roman" w:hAnsi="Times New Roman" w:cs="Times New Roman"/>
          <w:b/>
        </w:rPr>
        <w:lastRenderedPageBreak/>
        <w:t>Тематические задачи для проведения промежуточной аттестации обучающихся по учебному предмету «Основы законодательства в сфере дорожного движения»</w:t>
      </w:r>
    </w:p>
    <w:p w:rsidR="009D6D52" w:rsidRPr="00942E6C" w:rsidRDefault="009D6D52" w:rsidP="00942E6C">
      <w:pPr>
        <w:spacing w:line="360" w:lineRule="auto"/>
        <w:ind w:firstLine="426"/>
        <w:rPr>
          <w:rFonts w:ascii="Times New Roman" w:hAnsi="Times New Roman" w:cs="Times New Roman"/>
          <w:b/>
        </w:rPr>
      </w:pPr>
    </w:p>
    <w:p w:rsidR="009058EF" w:rsidRPr="00942E6C" w:rsidRDefault="009058EF" w:rsidP="00942E6C">
      <w:pPr>
        <w:spacing w:line="360" w:lineRule="auto"/>
        <w:ind w:firstLine="426"/>
        <w:rPr>
          <w:rFonts w:ascii="Times New Roman" w:hAnsi="Times New Roman" w:cs="Times New Roman"/>
          <w:b/>
        </w:rPr>
      </w:pPr>
      <w:r w:rsidRPr="00942E6C">
        <w:rPr>
          <w:rFonts w:ascii="Times New Roman" w:hAnsi="Times New Roman" w:cs="Times New Roman"/>
          <w:b/>
        </w:rPr>
        <w:t>Задача 1.</w:t>
      </w:r>
    </w:p>
    <w:p w:rsidR="009058EF" w:rsidRPr="00942E6C" w:rsidRDefault="009D6D52"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С какой скоростью Вы можете продолжить движение вне населенного пункта по левой полосе на грузовом автомобиле с разрешенной максимальной массой более 3,5 т?</w:t>
      </w:r>
    </w:p>
    <w:p w:rsidR="009D6D52" w:rsidRPr="00942E6C" w:rsidRDefault="009058EF"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noProof/>
          <w:color w:val="000000" w:themeColor="text1"/>
        </w:rPr>
        <w:t xml:space="preserve"> </w:t>
      </w:r>
      <w:r w:rsidRPr="00942E6C">
        <w:rPr>
          <w:rFonts w:ascii="Times New Roman" w:hAnsi="Times New Roman" w:cs="Times New Roman"/>
          <w:noProof/>
          <w:color w:val="000000" w:themeColor="text1"/>
        </w:rPr>
        <w:drawing>
          <wp:inline distT="0" distB="0" distL="0" distR="0">
            <wp:extent cx="4572000" cy="1714500"/>
            <wp:effectExtent l="19050" t="0" r="0" b="0"/>
            <wp:docPr id="2" name="Рисунок 1" descr="http://pddmaster.ru/i/ekz-cd/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ddmaster.ru/i/ekz-cd/1-10.jpg"/>
                    <pic:cNvPicPr>
                      <a:picLocks noChangeAspect="1" noChangeArrowheads="1"/>
                    </pic:cNvPicPr>
                  </pic:nvPicPr>
                  <pic:blipFill>
                    <a:blip r:embed="rId6" cstate="print"/>
                    <a:srcRect/>
                    <a:stretch>
                      <a:fillRect/>
                    </a:stretch>
                  </pic:blipFill>
                  <pic:spPr bwMode="auto">
                    <a:xfrm>
                      <a:off x="0" y="0"/>
                      <a:ext cx="4572000" cy="1714500"/>
                    </a:xfrm>
                    <a:prstGeom prst="rect">
                      <a:avLst/>
                    </a:prstGeom>
                    <a:noFill/>
                    <a:ln w="9525">
                      <a:noFill/>
                      <a:miter lim="800000"/>
                      <a:headEnd/>
                      <a:tailEnd/>
                    </a:ln>
                  </pic:spPr>
                </pic:pic>
              </a:graphicData>
            </a:graphic>
          </wp:inline>
        </w:drawing>
      </w:r>
    </w:p>
    <w:p w:rsidR="009D6D52" w:rsidRPr="00942E6C" w:rsidRDefault="009D6D52" w:rsidP="00942E6C">
      <w:pPr>
        <w:pStyle w:val="a7"/>
        <w:numPr>
          <w:ilvl w:val="0"/>
          <w:numId w:val="16"/>
        </w:numPr>
        <w:spacing w:after="0"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Не более 50 км/ч.</w:t>
      </w:r>
    </w:p>
    <w:p w:rsidR="009D6D52" w:rsidRPr="00942E6C" w:rsidRDefault="009D6D52" w:rsidP="00942E6C">
      <w:pPr>
        <w:pStyle w:val="a7"/>
        <w:numPr>
          <w:ilvl w:val="0"/>
          <w:numId w:val="16"/>
        </w:numPr>
        <w:spacing w:after="0"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Не менее 50 км/ч и не более 70 км/ч.</w:t>
      </w:r>
    </w:p>
    <w:p w:rsidR="009D6D52" w:rsidRPr="00942E6C" w:rsidRDefault="009D6D52" w:rsidP="00942E6C">
      <w:pPr>
        <w:pStyle w:val="a7"/>
        <w:numPr>
          <w:ilvl w:val="0"/>
          <w:numId w:val="16"/>
        </w:numPr>
        <w:spacing w:after="0" w:line="360" w:lineRule="auto"/>
        <w:rPr>
          <w:rFonts w:ascii="Times New Roman" w:hAnsi="Times New Roman" w:cs="Times New Roman"/>
          <w:b/>
          <w:color w:val="000000" w:themeColor="text1"/>
          <w:sz w:val="24"/>
          <w:szCs w:val="24"/>
        </w:rPr>
      </w:pPr>
      <w:r w:rsidRPr="00942E6C">
        <w:rPr>
          <w:rFonts w:ascii="Times New Roman" w:hAnsi="Times New Roman" w:cs="Times New Roman"/>
          <w:color w:val="000000" w:themeColor="text1"/>
          <w:sz w:val="24"/>
          <w:szCs w:val="24"/>
        </w:rPr>
        <w:t>Не менее 50 км/ч и не более 90 км/ч.</w:t>
      </w:r>
    </w:p>
    <w:p w:rsidR="009058EF" w:rsidRPr="00942E6C" w:rsidRDefault="009058EF" w:rsidP="00942E6C">
      <w:pPr>
        <w:spacing w:line="360" w:lineRule="auto"/>
        <w:ind w:firstLine="426"/>
        <w:rPr>
          <w:rFonts w:ascii="Times New Roman" w:hAnsi="Times New Roman" w:cs="Times New Roman"/>
          <w:b/>
        </w:rPr>
      </w:pPr>
    </w:p>
    <w:p w:rsidR="009058EF" w:rsidRPr="00942E6C" w:rsidRDefault="009058EF" w:rsidP="00942E6C">
      <w:pPr>
        <w:spacing w:line="360" w:lineRule="auto"/>
        <w:ind w:firstLine="426"/>
        <w:rPr>
          <w:rFonts w:ascii="Times New Roman" w:hAnsi="Times New Roman" w:cs="Times New Roman"/>
          <w:b/>
        </w:rPr>
      </w:pPr>
      <w:r w:rsidRPr="00942E6C">
        <w:rPr>
          <w:rFonts w:ascii="Times New Roman" w:hAnsi="Times New Roman" w:cs="Times New Roman"/>
          <w:b/>
        </w:rPr>
        <w:t>Задача 2.</w:t>
      </w:r>
    </w:p>
    <w:p w:rsidR="009D6D52" w:rsidRPr="00942E6C" w:rsidRDefault="009D6D52"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Что обозначают эти дорожные знаки?</w:t>
      </w:r>
      <w:r w:rsidR="009058EF" w:rsidRPr="00942E6C">
        <w:rPr>
          <w:rFonts w:ascii="Times New Roman" w:hAnsi="Times New Roman" w:cs="Times New Roman"/>
          <w:noProof/>
          <w:color w:val="000000" w:themeColor="text1"/>
        </w:rPr>
        <w:t xml:space="preserve"> </w:t>
      </w:r>
      <w:r w:rsidR="009058EF" w:rsidRPr="00942E6C">
        <w:rPr>
          <w:rFonts w:ascii="Times New Roman" w:hAnsi="Times New Roman" w:cs="Times New Roman"/>
          <w:noProof/>
          <w:color w:val="000000" w:themeColor="text1"/>
        </w:rPr>
        <w:drawing>
          <wp:inline distT="0" distB="0" distL="0" distR="0">
            <wp:extent cx="4572000" cy="1714500"/>
            <wp:effectExtent l="19050" t="0" r="0" b="0"/>
            <wp:docPr id="3" name="Рисунок 4" descr="http://pddmaster.ru/i/ekz-c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ddmaster.ru/i/ekz-cd/6-4.jpg"/>
                    <pic:cNvPicPr>
                      <a:picLocks noChangeAspect="1" noChangeArrowheads="1"/>
                    </pic:cNvPicPr>
                  </pic:nvPicPr>
                  <pic:blipFill>
                    <a:blip r:embed="rId7" cstate="print"/>
                    <a:srcRect/>
                    <a:stretch>
                      <a:fillRect/>
                    </a:stretch>
                  </pic:blipFill>
                  <pic:spPr bwMode="auto">
                    <a:xfrm>
                      <a:off x="0" y="0"/>
                      <a:ext cx="4572000" cy="1714500"/>
                    </a:xfrm>
                    <a:prstGeom prst="rect">
                      <a:avLst/>
                    </a:prstGeom>
                    <a:noFill/>
                    <a:ln w="9525">
                      <a:noFill/>
                      <a:miter lim="800000"/>
                      <a:headEnd/>
                      <a:tailEnd/>
                    </a:ln>
                  </pic:spPr>
                </pic:pic>
              </a:graphicData>
            </a:graphic>
          </wp:inline>
        </w:drawing>
      </w:r>
    </w:p>
    <w:p w:rsidR="00DF3A12" w:rsidRPr="00942E6C" w:rsidRDefault="009D6D52" w:rsidP="00942E6C">
      <w:pPr>
        <w:pStyle w:val="a7"/>
        <w:numPr>
          <w:ilvl w:val="0"/>
          <w:numId w:val="17"/>
        </w:numPr>
        <w:spacing w:after="0"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Парковочное место только для автобусов.</w:t>
      </w:r>
    </w:p>
    <w:p w:rsidR="00DF3A12" w:rsidRPr="00942E6C" w:rsidRDefault="009D6D52" w:rsidP="00942E6C">
      <w:pPr>
        <w:pStyle w:val="a7"/>
        <w:numPr>
          <w:ilvl w:val="0"/>
          <w:numId w:val="17"/>
        </w:numPr>
        <w:spacing w:after="0"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Парковочное место для автобусов и троллейбусов.</w:t>
      </w:r>
    </w:p>
    <w:p w:rsidR="009D6D52" w:rsidRPr="00942E6C" w:rsidRDefault="009D6D52" w:rsidP="00942E6C">
      <w:pPr>
        <w:pStyle w:val="a7"/>
        <w:numPr>
          <w:ilvl w:val="0"/>
          <w:numId w:val="17"/>
        </w:numPr>
        <w:spacing w:after="0" w:line="360" w:lineRule="auto"/>
        <w:rPr>
          <w:rFonts w:ascii="Times New Roman" w:hAnsi="Times New Roman" w:cs="Times New Roman"/>
          <w:b/>
          <w:color w:val="000000" w:themeColor="text1"/>
          <w:sz w:val="24"/>
          <w:szCs w:val="24"/>
        </w:rPr>
      </w:pPr>
      <w:r w:rsidRPr="00942E6C">
        <w:rPr>
          <w:rFonts w:ascii="Times New Roman" w:hAnsi="Times New Roman" w:cs="Times New Roman"/>
          <w:color w:val="000000" w:themeColor="text1"/>
          <w:sz w:val="24"/>
          <w:szCs w:val="24"/>
        </w:rPr>
        <w:t>Парковочное место, где возможна пересадка на маршрутное транспортное средство (автобус или троллейбус)</w:t>
      </w:r>
    </w:p>
    <w:p w:rsidR="009058EF" w:rsidRPr="00942E6C" w:rsidRDefault="009058EF" w:rsidP="00942E6C">
      <w:pPr>
        <w:spacing w:line="360" w:lineRule="auto"/>
        <w:rPr>
          <w:rFonts w:ascii="Times New Roman" w:hAnsi="Times New Roman" w:cs="Times New Roman"/>
          <w:b/>
          <w:bCs/>
          <w:color w:val="000000" w:themeColor="text1"/>
        </w:rPr>
      </w:pPr>
      <w:r w:rsidRPr="00942E6C">
        <w:rPr>
          <w:rFonts w:ascii="Times New Roman" w:hAnsi="Times New Roman" w:cs="Times New Roman"/>
          <w:b/>
        </w:rPr>
        <w:t xml:space="preserve">      Задача 3.</w:t>
      </w:r>
      <w:r w:rsidRPr="00942E6C">
        <w:rPr>
          <w:rFonts w:ascii="Times New Roman" w:hAnsi="Times New Roman" w:cs="Times New Roman"/>
          <w:b/>
          <w:bCs/>
          <w:color w:val="000000" w:themeColor="text1"/>
        </w:rPr>
        <w:t xml:space="preserve"> </w:t>
      </w:r>
    </w:p>
    <w:p w:rsidR="009058EF" w:rsidRPr="00942E6C" w:rsidRDefault="009058EF" w:rsidP="00942E6C">
      <w:pPr>
        <w:spacing w:line="360" w:lineRule="auto"/>
        <w:rPr>
          <w:rFonts w:ascii="Times New Roman" w:hAnsi="Times New Roman" w:cs="Times New Roman"/>
          <w:b/>
        </w:rPr>
      </w:pPr>
      <w:r w:rsidRPr="00942E6C">
        <w:rPr>
          <w:rFonts w:ascii="Times New Roman" w:hAnsi="Times New Roman" w:cs="Times New Roman"/>
          <w:b/>
          <w:bCs/>
          <w:color w:val="000000" w:themeColor="text1"/>
        </w:rPr>
        <w:t>Обязан ли водитель автобуса уступить дорогу водителю грузового автомобиля?</w:t>
      </w:r>
      <w:r w:rsidRPr="00942E6C">
        <w:rPr>
          <w:rFonts w:ascii="Times New Roman" w:hAnsi="Times New Roman" w:cs="Times New Roman"/>
          <w:noProof/>
          <w:color w:val="000000" w:themeColor="text1"/>
        </w:rPr>
        <w:t xml:space="preserve"> </w:t>
      </w:r>
      <w:r w:rsidRPr="00942E6C">
        <w:rPr>
          <w:rFonts w:ascii="Times New Roman" w:hAnsi="Times New Roman" w:cs="Times New Roman"/>
          <w:noProof/>
          <w:color w:val="000000" w:themeColor="text1"/>
        </w:rPr>
        <w:drawing>
          <wp:inline distT="0" distB="0" distL="0" distR="0">
            <wp:extent cx="4457700" cy="1671638"/>
            <wp:effectExtent l="19050" t="0" r="0" b="0"/>
            <wp:docPr id="8" name="Рисунок 7" descr="http://pddmaster.ru/i/ekz-cd/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ddmaster.ru/i/ekz-cd/7-8.jpg"/>
                    <pic:cNvPicPr>
                      <a:picLocks noChangeAspect="1" noChangeArrowheads="1"/>
                    </pic:cNvPicPr>
                  </pic:nvPicPr>
                  <pic:blipFill>
                    <a:blip r:embed="rId8" cstate="print"/>
                    <a:srcRect/>
                    <a:stretch>
                      <a:fillRect/>
                    </a:stretch>
                  </pic:blipFill>
                  <pic:spPr bwMode="auto">
                    <a:xfrm>
                      <a:off x="0" y="0"/>
                      <a:ext cx="4457700" cy="1671638"/>
                    </a:xfrm>
                    <a:prstGeom prst="rect">
                      <a:avLst/>
                    </a:prstGeom>
                    <a:noFill/>
                    <a:ln w="9525">
                      <a:noFill/>
                      <a:miter lim="800000"/>
                      <a:headEnd/>
                      <a:tailEnd/>
                    </a:ln>
                  </pic:spPr>
                </pic:pic>
              </a:graphicData>
            </a:graphic>
          </wp:inline>
        </w:drawing>
      </w:r>
    </w:p>
    <w:p w:rsidR="00DF3A12" w:rsidRPr="00942E6C" w:rsidRDefault="00DF3A12" w:rsidP="00942E6C">
      <w:pPr>
        <w:shd w:val="clear" w:color="auto" w:fill="FFFFFF"/>
        <w:spacing w:line="360" w:lineRule="auto"/>
        <w:rPr>
          <w:rFonts w:ascii="Times New Roman" w:hAnsi="Times New Roman" w:cs="Times New Roman"/>
          <w:b/>
          <w:bCs/>
          <w:color w:val="000000" w:themeColor="text1"/>
        </w:rPr>
      </w:pPr>
    </w:p>
    <w:p w:rsidR="009058EF" w:rsidRPr="00942E6C" w:rsidRDefault="009058EF" w:rsidP="00942E6C">
      <w:pPr>
        <w:shd w:val="clear" w:color="auto" w:fill="FFFFFF"/>
        <w:spacing w:line="360" w:lineRule="auto"/>
        <w:rPr>
          <w:rFonts w:ascii="Times New Roman" w:hAnsi="Times New Roman" w:cs="Times New Roman"/>
          <w:color w:val="000000" w:themeColor="text1"/>
        </w:rPr>
      </w:pPr>
    </w:p>
    <w:p w:rsidR="00DF3A12" w:rsidRPr="00942E6C" w:rsidRDefault="00DF3A12" w:rsidP="00942E6C">
      <w:pPr>
        <w:pStyle w:val="a7"/>
        <w:numPr>
          <w:ilvl w:val="0"/>
          <w:numId w:val="18"/>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Обязан.</w:t>
      </w:r>
    </w:p>
    <w:p w:rsidR="00DF3A12" w:rsidRPr="00942E6C" w:rsidRDefault="00DF3A12" w:rsidP="00942E6C">
      <w:pPr>
        <w:pStyle w:val="a7"/>
        <w:numPr>
          <w:ilvl w:val="0"/>
          <w:numId w:val="18"/>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Обязан, если водитель грузового автомобиля начнет смещаться вправо.</w:t>
      </w:r>
    </w:p>
    <w:p w:rsidR="009D6D52" w:rsidRPr="00942E6C" w:rsidRDefault="00DF3A12" w:rsidP="00942E6C">
      <w:pPr>
        <w:pStyle w:val="a7"/>
        <w:numPr>
          <w:ilvl w:val="0"/>
          <w:numId w:val="18"/>
        </w:numPr>
        <w:shd w:val="clear" w:color="auto" w:fill="FFFFFF"/>
        <w:spacing w:line="360" w:lineRule="auto"/>
        <w:rPr>
          <w:rFonts w:ascii="Times New Roman" w:hAnsi="Times New Roman" w:cs="Times New Roman"/>
          <w:b/>
          <w:bCs/>
          <w:color w:val="000000" w:themeColor="text1"/>
          <w:sz w:val="24"/>
          <w:szCs w:val="24"/>
        </w:rPr>
      </w:pPr>
      <w:r w:rsidRPr="00942E6C">
        <w:rPr>
          <w:rFonts w:ascii="Times New Roman" w:hAnsi="Times New Roman" w:cs="Times New Roman"/>
          <w:color w:val="000000" w:themeColor="text1"/>
          <w:sz w:val="24"/>
          <w:szCs w:val="24"/>
        </w:rPr>
        <w:t>Не обязан.</w:t>
      </w:r>
    </w:p>
    <w:p w:rsidR="009058EF" w:rsidRPr="00942E6C" w:rsidRDefault="009058EF" w:rsidP="00942E6C">
      <w:pPr>
        <w:spacing w:line="360" w:lineRule="auto"/>
        <w:ind w:firstLine="426"/>
        <w:rPr>
          <w:rFonts w:ascii="Times New Roman" w:hAnsi="Times New Roman" w:cs="Times New Roman"/>
          <w:b/>
        </w:rPr>
      </w:pPr>
    </w:p>
    <w:p w:rsidR="009058EF" w:rsidRPr="00942E6C" w:rsidRDefault="009058EF" w:rsidP="00942E6C">
      <w:pPr>
        <w:spacing w:line="360" w:lineRule="auto"/>
        <w:ind w:firstLine="426"/>
        <w:rPr>
          <w:rFonts w:ascii="Times New Roman" w:hAnsi="Times New Roman" w:cs="Times New Roman"/>
          <w:b/>
        </w:rPr>
      </w:pPr>
      <w:r w:rsidRPr="00942E6C">
        <w:rPr>
          <w:rFonts w:ascii="Times New Roman" w:hAnsi="Times New Roman" w:cs="Times New Roman"/>
          <w:b/>
        </w:rPr>
        <w:lastRenderedPageBreak/>
        <w:t>Задача 4.</w:t>
      </w:r>
    </w:p>
    <w:p w:rsidR="00DF3A12" w:rsidRPr="00942E6C" w:rsidRDefault="00DF3A12" w:rsidP="00942E6C">
      <w:pPr>
        <w:spacing w:line="360" w:lineRule="auto"/>
        <w:ind w:firstLine="426"/>
        <w:rPr>
          <w:rFonts w:ascii="Times New Roman" w:hAnsi="Times New Roman" w:cs="Times New Roman"/>
          <w:b/>
          <w:bCs/>
          <w:color w:val="000000" w:themeColor="text1"/>
        </w:rPr>
      </w:pPr>
      <w:r w:rsidRPr="00942E6C">
        <w:rPr>
          <w:rFonts w:ascii="Times New Roman" w:hAnsi="Times New Roman" w:cs="Times New Roman"/>
          <w:b/>
          <w:bCs/>
          <w:color w:val="000000" w:themeColor="text1"/>
        </w:rPr>
        <w:t>Какие транспортные средства относятся к маршрутным транспортным средствам?</w:t>
      </w:r>
    </w:p>
    <w:p w:rsidR="00DF3A12" w:rsidRPr="00942E6C" w:rsidRDefault="00DF3A12" w:rsidP="00942E6C">
      <w:pPr>
        <w:pStyle w:val="a7"/>
        <w:numPr>
          <w:ilvl w:val="0"/>
          <w:numId w:val="19"/>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Автобусы (в том числе маломестные, междугородние и школьные).</w:t>
      </w:r>
    </w:p>
    <w:p w:rsidR="00DF3A12" w:rsidRPr="00942E6C" w:rsidRDefault="00DF3A12" w:rsidP="00942E6C">
      <w:pPr>
        <w:pStyle w:val="a7"/>
        <w:numPr>
          <w:ilvl w:val="0"/>
          <w:numId w:val="19"/>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Автобусы, троллейбусы и трамваи, предназначенные для перевозки людей и движущиеся по установленному маршруту с обозначенными местами остановок.</w:t>
      </w:r>
    </w:p>
    <w:p w:rsidR="009D6D52" w:rsidRPr="00942E6C" w:rsidRDefault="00DF3A12" w:rsidP="00942E6C">
      <w:pPr>
        <w:pStyle w:val="a7"/>
        <w:numPr>
          <w:ilvl w:val="0"/>
          <w:numId w:val="19"/>
        </w:numPr>
        <w:shd w:val="clear" w:color="auto" w:fill="FFFFFF"/>
        <w:spacing w:line="360" w:lineRule="auto"/>
        <w:rPr>
          <w:rFonts w:ascii="Times New Roman" w:hAnsi="Times New Roman" w:cs="Times New Roman"/>
          <w:b/>
          <w:bCs/>
          <w:color w:val="000000" w:themeColor="text1"/>
          <w:sz w:val="24"/>
          <w:szCs w:val="24"/>
        </w:rPr>
      </w:pPr>
      <w:r w:rsidRPr="00942E6C">
        <w:rPr>
          <w:rFonts w:ascii="Times New Roman" w:hAnsi="Times New Roman" w:cs="Times New Roman"/>
          <w:color w:val="000000" w:themeColor="text1"/>
          <w:sz w:val="24"/>
          <w:szCs w:val="24"/>
        </w:rPr>
        <w:t>Любые транспортные средства, перевозящие пассажиров.</w:t>
      </w:r>
    </w:p>
    <w:p w:rsidR="009058EF" w:rsidRPr="00942E6C" w:rsidRDefault="009058EF" w:rsidP="00942E6C">
      <w:pPr>
        <w:spacing w:line="360" w:lineRule="auto"/>
        <w:ind w:firstLine="426"/>
        <w:rPr>
          <w:rFonts w:ascii="Times New Roman" w:hAnsi="Times New Roman" w:cs="Times New Roman"/>
          <w:b/>
        </w:rPr>
      </w:pPr>
      <w:r w:rsidRPr="00942E6C">
        <w:rPr>
          <w:rFonts w:ascii="Times New Roman" w:hAnsi="Times New Roman" w:cs="Times New Roman"/>
          <w:b/>
        </w:rPr>
        <w:t>Задача 5.</w:t>
      </w:r>
    </w:p>
    <w:p w:rsidR="009058EF" w:rsidRPr="00942E6C" w:rsidRDefault="00DF3A12"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Разрешено ли водителю движение задним ходом при отсутствии других участников движения?</w:t>
      </w:r>
    </w:p>
    <w:p w:rsidR="00DF3A12" w:rsidRPr="00942E6C" w:rsidRDefault="009058EF"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noProof/>
          <w:color w:val="000000" w:themeColor="text1"/>
        </w:rPr>
        <w:t xml:space="preserve"> </w:t>
      </w:r>
      <w:r w:rsidRPr="00942E6C">
        <w:rPr>
          <w:rFonts w:ascii="Times New Roman" w:hAnsi="Times New Roman" w:cs="Times New Roman"/>
          <w:noProof/>
          <w:color w:val="000000" w:themeColor="text1"/>
        </w:rPr>
        <w:drawing>
          <wp:inline distT="0" distB="0" distL="0" distR="0">
            <wp:extent cx="4572000" cy="1714500"/>
            <wp:effectExtent l="19050" t="0" r="0" b="0"/>
            <wp:docPr id="9" name="Рисунок 10" descr="http://pddmaster.ru/i/ekz-cd/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ddmaster.ru/i/ekz-cd/29-9.jpg"/>
                    <pic:cNvPicPr>
                      <a:picLocks noChangeAspect="1" noChangeArrowheads="1"/>
                    </pic:cNvPicPr>
                  </pic:nvPicPr>
                  <pic:blipFill>
                    <a:blip r:embed="rId9" cstate="print"/>
                    <a:srcRect/>
                    <a:stretch>
                      <a:fillRect/>
                    </a:stretch>
                  </pic:blipFill>
                  <pic:spPr bwMode="auto">
                    <a:xfrm>
                      <a:off x="0" y="0"/>
                      <a:ext cx="4572000" cy="1714500"/>
                    </a:xfrm>
                    <a:prstGeom prst="rect">
                      <a:avLst/>
                    </a:prstGeom>
                    <a:noFill/>
                    <a:ln w="9525">
                      <a:noFill/>
                      <a:miter lim="800000"/>
                      <a:headEnd/>
                      <a:tailEnd/>
                    </a:ln>
                  </pic:spPr>
                </pic:pic>
              </a:graphicData>
            </a:graphic>
          </wp:inline>
        </w:drawing>
      </w:r>
    </w:p>
    <w:p w:rsidR="00DF3A12" w:rsidRPr="00942E6C" w:rsidRDefault="00DF3A12" w:rsidP="00942E6C">
      <w:pPr>
        <w:pStyle w:val="a7"/>
        <w:numPr>
          <w:ilvl w:val="0"/>
          <w:numId w:val="20"/>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Разрешено.</w:t>
      </w:r>
    </w:p>
    <w:p w:rsidR="00DF3A12" w:rsidRPr="00942E6C" w:rsidRDefault="00DF3A12" w:rsidP="00942E6C">
      <w:pPr>
        <w:pStyle w:val="a7"/>
        <w:numPr>
          <w:ilvl w:val="0"/>
          <w:numId w:val="20"/>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Разрешено только до пешеходного перехода.</w:t>
      </w:r>
    </w:p>
    <w:p w:rsidR="00DF3A12" w:rsidRPr="00942E6C" w:rsidRDefault="00DF3A12" w:rsidP="00942E6C">
      <w:pPr>
        <w:pStyle w:val="a7"/>
        <w:numPr>
          <w:ilvl w:val="0"/>
          <w:numId w:val="20"/>
        </w:numPr>
        <w:shd w:val="clear" w:color="auto" w:fill="FFFFFF"/>
        <w:spacing w:after="0" w:line="360" w:lineRule="auto"/>
        <w:rPr>
          <w:rFonts w:ascii="Times New Roman" w:hAnsi="Times New Roman" w:cs="Times New Roman"/>
          <w:b/>
          <w:bCs/>
          <w:color w:val="000000" w:themeColor="text1"/>
          <w:sz w:val="24"/>
          <w:szCs w:val="24"/>
        </w:rPr>
      </w:pPr>
      <w:r w:rsidRPr="00942E6C">
        <w:rPr>
          <w:rFonts w:ascii="Times New Roman" w:hAnsi="Times New Roman" w:cs="Times New Roman"/>
          <w:color w:val="000000" w:themeColor="text1"/>
          <w:sz w:val="24"/>
          <w:szCs w:val="24"/>
        </w:rPr>
        <w:t>Запрещено.</w:t>
      </w:r>
    </w:p>
    <w:p w:rsidR="009058EF" w:rsidRPr="00942E6C" w:rsidRDefault="009058EF" w:rsidP="00942E6C">
      <w:pPr>
        <w:spacing w:line="360" w:lineRule="auto"/>
        <w:ind w:firstLine="426"/>
        <w:rPr>
          <w:rFonts w:ascii="Times New Roman" w:hAnsi="Times New Roman" w:cs="Times New Roman"/>
          <w:b/>
        </w:rPr>
      </w:pPr>
    </w:p>
    <w:p w:rsidR="009058EF" w:rsidRPr="00942E6C" w:rsidRDefault="009058EF" w:rsidP="00942E6C">
      <w:pPr>
        <w:spacing w:line="360" w:lineRule="auto"/>
        <w:ind w:firstLine="426"/>
        <w:rPr>
          <w:rFonts w:ascii="Times New Roman" w:hAnsi="Times New Roman" w:cs="Times New Roman"/>
          <w:b/>
        </w:rPr>
      </w:pPr>
      <w:r w:rsidRPr="00942E6C">
        <w:rPr>
          <w:rFonts w:ascii="Times New Roman" w:hAnsi="Times New Roman" w:cs="Times New Roman"/>
          <w:b/>
        </w:rPr>
        <w:t>Задача 6.</w:t>
      </w:r>
    </w:p>
    <w:p w:rsidR="009058EF" w:rsidRPr="00942E6C" w:rsidRDefault="009058EF" w:rsidP="00942E6C">
      <w:pPr>
        <w:shd w:val="clear" w:color="auto" w:fill="FFFFFF"/>
        <w:spacing w:line="360" w:lineRule="auto"/>
        <w:ind w:left="360"/>
        <w:rPr>
          <w:rFonts w:ascii="Times New Roman" w:hAnsi="Times New Roman" w:cs="Times New Roman"/>
          <w:b/>
          <w:bCs/>
          <w:color w:val="000000" w:themeColor="text1"/>
        </w:rPr>
      </w:pPr>
      <w:r w:rsidRPr="00942E6C">
        <w:rPr>
          <w:rFonts w:ascii="Times New Roman" w:hAnsi="Times New Roman" w:cs="Times New Roman"/>
          <w:b/>
          <w:bCs/>
          <w:color w:val="000000" w:themeColor="text1"/>
        </w:rPr>
        <w:t>Разрешено ли водителю маломестного автобуса движение задним ходом для посадки пассажира в тоннеле?</w:t>
      </w:r>
    </w:p>
    <w:p w:rsidR="00DF3A12" w:rsidRPr="00942E6C" w:rsidRDefault="00DF3A12" w:rsidP="00942E6C">
      <w:pPr>
        <w:shd w:val="clear" w:color="auto" w:fill="FFFFFF"/>
        <w:spacing w:line="360" w:lineRule="auto"/>
        <w:rPr>
          <w:rFonts w:ascii="Times New Roman" w:hAnsi="Times New Roman" w:cs="Times New Roman"/>
          <w:b/>
          <w:bCs/>
          <w:color w:val="000000" w:themeColor="text1"/>
        </w:rPr>
      </w:pPr>
    </w:p>
    <w:p w:rsidR="00DF3A12" w:rsidRPr="00942E6C" w:rsidRDefault="00DF3A12" w:rsidP="00942E6C">
      <w:pPr>
        <w:shd w:val="clear" w:color="auto" w:fill="FFFFFF"/>
        <w:spacing w:line="360" w:lineRule="auto"/>
        <w:rPr>
          <w:rFonts w:ascii="Times New Roman" w:hAnsi="Times New Roman" w:cs="Times New Roman"/>
          <w:b/>
          <w:bCs/>
          <w:color w:val="000000" w:themeColor="text1"/>
          <w:lang w:val="en-US"/>
        </w:rPr>
      </w:pPr>
      <w:r w:rsidRPr="00942E6C">
        <w:rPr>
          <w:rFonts w:ascii="Times New Roman" w:hAnsi="Times New Roman" w:cs="Times New Roman"/>
          <w:noProof/>
          <w:color w:val="000000" w:themeColor="text1"/>
        </w:rPr>
        <w:drawing>
          <wp:inline distT="0" distB="0" distL="0" distR="0">
            <wp:extent cx="4572000" cy="1714500"/>
            <wp:effectExtent l="19050" t="0" r="0" b="0"/>
            <wp:docPr id="13" name="Рисунок 13" descr="http://pddmaster.ru/i/ekz-cd/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ddmaster.ru/i/ekz-cd/30-9.jpg"/>
                    <pic:cNvPicPr>
                      <a:picLocks noChangeAspect="1" noChangeArrowheads="1"/>
                    </pic:cNvPicPr>
                  </pic:nvPicPr>
                  <pic:blipFill>
                    <a:blip r:embed="rId10" cstate="print"/>
                    <a:srcRect/>
                    <a:stretch>
                      <a:fillRect/>
                    </a:stretch>
                  </pic:blipFill>
                  <pic:spPr bwMode="auto">
                    <a:xfrm>
                      <a:off x="0" y="0"/>
                      <a:ext cx="4572000" cy="1714500"/>
                    </a:xfrm>
                    <a:prstGeom prst="rect">
                      <a:avLst/>
                    </a:prstGeom>
                    <a:noFill/>
                    <a:ln w="9525">
                      <a:noFill/>
                      <a:miter lim="800000"/>
                      <a:headEnd/>
                      <a:tailEnd/>
                    </a:ln>
                  </pic:spPr>
                </pic:pic>
              </a:graphicData>
            </a:graphic>
          </wp:inline>
        </w:drawing>
      </w:r>
    </w:p>
    <w:p w:rsidR="00DF3A12" w:rsidRPr="00942E6C" w:rsidRDefault="00DF3A12" w:rsidP="00942E6C">
      <w:pPr>
        <w:pStyle w:val="a7"/>
        <w:numPr>
          <w:ilvl w:val="0"/>
          <w:numId w:val="21"/>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Разрешено.</w:t>
      </w:r>
    </w:p>
    <w:p w:rsidR="00DF3A12" w:rsidRPr="00942E6C" w:rsidRDefault="00DF3A12" w:rsidP="00942E6C">
      <w:pPr>
        <w:pStyle w:val="a7"/>
        <w:numPr>
          <w:ilvl w:val="0"/>
          <w:numId w:val="21"/>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Разрешено, если при этом не будут созданы помехи другим участникам движения.</w:t>
      </w:r>
    </w:p>
    <w:p w:rsidR="009D6D52" w:rsidRPr="00942E6C" w:rsidRDefault="00DF3A12" w:rsidP="00942E6C">
      <w:pPr>
        <w:pStyle w:val="a7"/>
        <w:numPr>
          <w:ilvl w:val="0"/>
          <w:numId w:val="21"/>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Запрещено.</w:t>
      </w:r>
    </w:p>
    <w:p w:rsidR="009058EF" w:rsidRPr="00942E6C" w:rsidRDefault="009058EF" w:rsidP="00942E6C">
      <w:pPr>
        <w:spacing w:line="360" w:lineRule="auto"/>
        <w:ind w:firstLine="426"/>
        <w:rPr>
          <w:rFonts w:ascii="Times New Roman" w:hAnsi="Times New Roman" w:cs="Times New Roman"/>
          <w:b/>
        </w:rPr>
      </w:pPr>
      <w:r w:rsidRPr="00942E6C">
        <w:rPr>
          <w:rFonts w:ascii="Times New Roman" w:hAnsi="Times New Roman" w:cs="Times New Roman"/>
          <w:b/>
        </w:rPr>
        <w:t>Задача 7.</w:t>
      </w:r>
    </w:p>
    <w:p w:rsidR="009058EF" w:rsidRPr="00942E6C" w:rsidRDefault="009058EF"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Правая полоса предназначена для движения:</w:t>
      </w:r>
    </w:p>
    <w:p w:rsidR="00DF3A12" w:rsidRPr="00942E6C" w:rsidRDefault="00DF3A12" w:rsidP="00942E6C">
      <w:pPr>
        <w:shd w:val="clear" w:color="auto" w:fill="FFFFFF"/>
        <w:spacing w:line="360" w:lineRule="auto"/>
        <w:rPr>
          <w:rFonts w:ascii="Times New Roman" w:hAnsi="Times New Roman" w:cs="Times New Roman"/>
          <w:color w:val="000000" w:themeColor="text1"/>
          <w:lang w:val="en-US"/>
        </w:rPr>
      </w:pPr>
      <w:r w:rsidRPr="00942E6C">
        <w:rPr>
          <w:rFonts w:ascii="Times New Roman" w:hAnsi="Times New Roman" w:cs="Times New Roman"/>
          <w:noProof/>
          <w:color w:val="000000" w:themeColor="text1"/>
        </w:rPr>
        <w:drawing>
          <wp:inline distT="0" distB="0" distL="0" distR="0">
            <wp:extent cx="4438650" cy="1664494"/>
            <wp:effectExtent l="19050" t="0" r="0" b="0"/>
            <wp:docPr id="16" name="Рисунок 16" descr="http://pddmaster.ru/i/ekz-cd/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ddmaster.ru/i/ekz-cd/36-5.jpg"/>
                    <pic:cNvPicPr>
                      <a:picLocks noChangeAspect="1" noChangeArrowheads="1"/>
                    </pic:cNvPicPr>
                  </pic:nvPicPr>
                  <pic:blipFill>
                    <a:blip r:embed="rId11" cstate="print"/>
                    <a:srcRect/>
                    <a:stretch>
                      <a:fillRect/>
                    </a:stretch>
                  </pic:blipFill>
                  <pic:spPr bwMode="auto">
                    <a:xfrm>
                      <a:off x="0" y="0"/>
                      <a:ext cx="4438650" cy="1664494"/>
                    </a:xfrm>
                    <a:prstGeom prst="rect">
                      <a:avLst/>
                    </a:prstGeom>
                    <a:noFill/>
                    <a:ln w="9525">
                      <a:noFill/>
                      <a:miter lim="800000"/>
                      <a:headEnd/>
                      <a:tailEnd/>
                    </a:ln>
                  </pic:spPr>
                </pic:pic>
              </a:graphicData>
            </a:graphic>
          </wp:inline>
        </w:drawing>
      </w:r>
    </w:p>
    <w:p w:rsidR="00DF3A12" w:rsidRPr="00942E6C" w:rsidRDefault="00DF3A12" w:rsidP="00942E6C">
      <w:pPr>
        <w:pStyle w:val="a7"/>
        <w:numPr>
          <w:ilvl w:val="0"/>
          <w:numId w:val="22"/>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Любых автобусов.</w:t>
      </w:r>
    </w:p>
    <w:p w:rsidR="00DF3A12" w:rsidRPr="00942E6C" w:rsidRDefault="00DF3A12" w:rsidP="00942E6C">
      <w:pPr>
        <w:pStyle w:val="a7"/>
        <w:numPr>
          <w:ilvl w:val="0"/>
          <w:numId w:val="22"/>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Всех автобусов и троллейбусов.</w:t>
      </w:r>
    </w:p>
    <w:p w:rsidR="00DF3A12" w:rsidRPr="00942E6C" w:rsidRDefault="00DF3A12" w:rsidP="00942E6C">
      <w:pPr>
        <w:pStyle w:val="a7"/>
        <w:numPr>
          <w:ilvl w:val="0"/>
          <w:numId w:val="22"/>
        </w:numPr>
        <w:shd w:val="clear" w:color="auto" w:fill="FFFFFF"/>
        <w:spacing w:line="360" w:lineRule="auto"/>
        <w:rPr>
          <w:rFonts w:ascii="Times New Roman" w:hAnsi="Times New Roman" w:cs="Times New Roman"/>
          <w:b/>
          <w:bCs/>
          <w:color w:val="000000" w:themeColor="text1"/>
          <w:sz w:val="24"/>
          <w:szCs w:val="24"/>
        </w:rPr>
      </w:pPr>
      <w:r w:rsidRPr="00942E6C">
        <w:rPr>
          <w:rFonts w:ascii="Times New Roman" w:hAnsi="Times New Roman" w:cs="Times New Roman"/>
          <w:color w:val="000000" w:themeColor="text1"/>
          <w:sz w:val="24"/>
          <w:szCs w:val="24"/>
        </w:rPr>
        <w:lastRenderedPageBreak/>
        <w:t>Автобусов и троллейбусов, движущихся по установленным маршрутам с обозначенными местами остановок, а также школьных автобусов и легковых такси.</w:t>
      </w:r>
    </w:p>
    <w:p w:rsidR="009058EF" w:rsidRPr="00942E6C" w:rsidRDefault="009058EF" w:rsidP="00942E6C">
      <w:pPr>
        <w:spacing w:line="360" w:lineRule="auto"/>
        <w:ind w:firstLine="426"/>
        <w:rPr>
          <w:rFonts w:ascii="Times New Roman" w:hAnsi="Times New Roman" w:cs="Times New Roman"/>
          <w:b/>
        </w:rPr>
      </w:pPr>
      <w:r w:rsidRPr="00942E6C">
        <w:rPr>
          <w:rFonts w:ascii="Times New Roman" w:hAnsi="Times New Roman" w:cs="Times New Roman"/>
          <w:b/>
        </w:rPr>
        <w:t>Задача 8.</w:t>
      </w:r>
    </w:p>
    <w:p w:rsidR="00DF3A12" w:rsidRPr="00942E6C" w:rsidRDefault="00DF3A12"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К подкатегории «D1» относятся транспортные средства, предназначенные для перевозки пассажиров и имеющие:</w:t>
      </w:r>
    </w:p>
    <w:p w:rsidR="000A564E" w:rsidRPr="00942E6C" w:rsidRDefault="00DF3A12" w:rsidP="00942E6C">
      <w:pPr>
        <w:pStyle w:val="a7"/>
        <w:numPr>
          <w:ilvl w:val="0"/>
          <w:numId w:val="23"/>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Более 8 сидячих мест, включая сиденье водителя.</w:t>
      </w:r>
    </w:p>
    <w:p w:rsidR="000A564E" w:rsidRPr="00942E6C" w:rsidRDefault="00DF3A12" w:rsidP="00942E6C">
      <w:pPr>
        <w:pStyle w:val="a7"/>
        <w:numPr>
          <w:ilvl w:val="0"/>
          <w:numId w:val="23"/>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Более 8, но не более 16 сидячих мест, включая сиденье водителя.</w:t>
      </w:r>
    </w:p>
    <w:p w:rsidR="009D6D52" w:rsidRPr="00942E6C" w:rsidRDefault="00DF3A12" w:rsidP="00942E6C">
      <w:pPr>
        <w:pStyle w:val="a7"/>
        <w:numPr>
          <w:ilvl w:val="0"/>
          <w:numId w:val="23"/>
        </w:numPr>
        <w:shd w:val="clear" w:color="auto" w:fill="FFFFFF"/>
        <w:spacing w:line="360" w:lineRule="auto"/>
        <w:rPr>
          <w:rFonts w:ascii="Times New Roman" w:hAnsi="Times New Roman" w:cs="Times New Roman"/>
          <w:b/>
          <w:bCs/>
          <w:color w:val="000000" w:themeColor="text1"/>
          <w:sz w:val="24"/>
          <w:szCs w:val="24"/>
        </w:rPr>
      </w:pPr>
      <w:r w:rsidRPr="00942E6C">
        <w:rPr>
          <w:rFonts w:ascii="Times New Roman" w:hAnsi="Times New Roman" w:cs="Times New Roman"/>
          <w:color w:val="000000" w:themeColor="text1"/>
          <w:sz w:val="24"/>
          <w:szCs w:val="24"/>
        </w:rPr>
        <w:t>Более 8, но не более 16 сидячих мест, помимо сиденья водителя.</w:t>
      </w:r>
    </w:p>
    <w:p w:rsidR="009058EF" w:rsidRPr="00942E6C" w:rsidRDefault="009058EF" w:rsidP="00942E6C">
      <w:pPr>
        <w:spacing w:line="360" w:lineRule="auto"/>
        <w:ind w:firstLine="426"/>
        <w:rPr>
          <w:rFonts w:ascii="Times New Roman" w:hAnsi="Times New Roman" w:cs="Times New Roman"/>
          <w:b/>
        </w:rPr>
      </w:pPr>
      <w:r w:rsidRPr="00942E6C">
        <w:rPr>
          <w:rFonts w:ascii="Times New Roman" w:hAnsi="Times New Roman" w:cs="Times New Roman"/>
          <w:b/>
        </w:rPr>
        <w:t>Задача 9.</w:t>
      </w:r>
    </w:p>
    <w:p w:rsidR="000A564E" w:rsidRPr="00942E6C" w:rsidRDefault="000A564E"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По какой траектории водителю маломестного автобуса можно выполнить обгон?</w:t>
      </w:r>
      <w:r w:rsidR="009058EF" w:rsidRPr="00942E6C">
        <w:rPr>
          <w:rFonts w:ascii="Times New Roman" w:hAnsi="Times New Roman" w:cs="Times New Roman"/>
          <w:noProof/>
          <w:color w:val="000000" w:themeColor="text1"/>
        </w:rPr>
        <w:t xml:space="preserve"> </w:t>
      </w:r>
      <w:r w:rsidR="009058EF" w:rsidRPr="00942E6C">
        <w:rPr>
          <w:rFonts w:ascii="Times New Roman" w:hAnsi="Times New Roman" w:cs="Times New Roman"/>
          <w:noProof/>
          <w:color w:val="000000" w:themeColor="text1"/>
        </w:rPr>
        <w:drawing>
          <wp:inline distT="0" distB="0" distL="0" distR="0">
            <wp:extent cx="4572000" cy="1714500"/>
            <wp:effectExtent l="19050" t="0" r="0" b="0"/>
            <wp:docPr id="11" name="Рисунок 19" descr="http://pddmaster.ru/i/ekz-cd/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ddmaster.ru/i/ekz-cd/39-11.jpg"/>
                    <pic:cNvPicPr>
                      <a:picLocks noChangeAspect="1" noChangeArrowheads="1"/>
                    </pic:cNvPicPr>
                  </pic:nvPicPr>
                  <pic:blipFill>
                    <a:blip r:embed="rId12" cstate="print"/>
                    <a:srcRect/>
                    <a:stretch>
                      <a:fillRect/>
                    </a:stretch>
                  </pic:blipFill>
                  <pic:spPr bwMode="auto">
                    <a:xfrm>
                      <a:off x="0" y="0"/>
                      <a:ext cx="4572000" cy="1714500"/>
                    </a:xfrm>
                    <a:prstGeom prst="rect">
                      <a:avLst/>
                    </a:prstGeom>
                    <a:noFill/>
                    <a:ln w="9525">
                      <a:noFill/>
                      <a:miter lim="800000"/>
                      <a:headEnd/>
                      <a:tailEnd/>
                    </a:ln>
                  </pic:spPr>
                </pic:pic>
              </a:graphicData>
            </a:graphic>
          </wp:inline>
        </w:drawing>
      </w:r>
    </w:p>
    <w:p w:rsidR="000A564E" w:rsidRPr="00942E6C" w:rsidRDefault="000A564E" w:rsidP="00942E6C">
      <w:pPr>
        <w:pStyle w:val="a7"/>
        <w:numPr>
          <w:ilvl w:val="0"/>
          <w:numId w:val="24"/>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Только по А.</w:t>
      </w:r>
    </w:p>
    <w:p w:rsidR="000A564E" w:rsidRPr="00942E6C" w:rsidRDefault="000A564E" w:rsidP="00942E6C">
      <w:pPr>
        <w:pStyle w:val="a7"/>
        <w:numPr>
          <w:ilvl w:val="0"/>
          <w:numId w:val="24"/>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Только по Б.</w:t>
      </w:r>
    </w:p>
    <w:p w:rsidR="000A564E" w:rsidRPr="00942E6C" w:rsidRDefault="000A564E" w:rsidP="00942E6C">
      <w:pPr>
        <w:pStyle w:val="a7"/>
        <w:numPr>
          <w:ilvl w:val="0"/>
          <w:numId w:val="24"/>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По любой из указанных.</w:t>
      </w:r>
    </w:p>
    <w:p w:rsidR="009058EF" w:rsidRPr="00942E6C" w:rsidRDefault="009058EF" w:rsidP="00942E6C">
      <w:pPr>
        <w:spacing w:line="360" w:lineRule="auto"/>
        <w:ind w:firstLine="426"/>
        <w:rPr>
          <w:rFonts w:ascii="Times New Roman" w:hAnsi="Times New Roman" w:cs="Times New Roman"/>
          <w:b/>
        </w:rPr>
      </w:pPr>
      <w:r w:rsidRPr="00942E6C">
        <w:rPr>
          <w:rFonts w:ascii="Times New Roman" w:hAnsi="Times New Roman" w:cs="Times New Roman"/>
          <w:b/>
        </w:rPr>
        <w:t>Задача 10.</w:t>
      </w:r>
    </w:p>
    <w:p w:rsidR="009058EF" w:rsidRPr="00942E6C" w:rsidRDefault="009058EF" w:rsidP="00942E6C">
      <w:pPr>
        <w:shd w:val="clear" w:color="auto" w:fill="FFFFFF"/>
        <w:spacing w:line="360" w:lineRule="auto"/>
        <w:rPr>
          <w:rFonts w:ascii="Times New Roman" w:hAnsi="Times New Roman" w:cs="Times New Roman"/>
          <w:b/>
          <w:bCs/>
          <w:color w:val="000000" w:themeColor="text1"/>
          <w:shd w:val="clear" w:color="auto" w:fill="FFFFFF"/>
        </w:rPr>
      </w:pPr>
      <w:r w:rsidRPr="00942E6C">
        <w:rPr>
          <w:rFonts w:ascii="Times New Roman" w:hAnsi="Times New Roman" w:cs="Times New Roman"/>
          <w:b/>
          <w:bCs/>
          <w:color w:val="000000" w:themeColor="text1"/>
          <w:shd w:val="clear" w:color="auto" w:fill="FFFFFF"/>
        </w:rPr>
        <w:t>Вам разрешено продолжить движение на маршрутном транспортном средстве:</w:t>
      </w:r>
    </w:p>
    <w:p w:rsidR="009058EF" w:rsidRPr="00942E6C" w:rsidRDefault="009058EF" w:rsidP="00942E6C">
      <w:pPr>
        <w:shd w:val="clear" w:color="auto" w:fill="FFFFFF"/>
        <w:spacing w:line="360" w:lineRule="auto"/>
        <w:rPr>
          <w:rFonts w:ascii="Times New Roman" w:hAnsi="Times New Roman" w:cs="Times New Roman"/>
          <w:b/>
          <w:bCs/>
          <w:color w:val="000000" w:themeColor="text1"/>
          <w:shd w:val="clear" w:color="auto" w:fill="FFFFFF"/>
        </w:rPr>
      </w:pPr>
    </w:p>
    <w:p w:rsidR="000A564E" w:rsidRPr="00942E6C" w:rsidRDefault="000A564E" w:rsidP="00942E6C">
      <w:pPr>
        <w:shd w:val="clear" w:color="auto" w:fill="FFFFFF"/>
        <w:spacing w:line="360" w:lineRule="auto"/>
        <w:rPr>
          <w:rFonts w:ascii="Times New Roman" w:hAnsi="Times New Roman" w:cs="Times New Roman"/>
          <w:b/>
          <w:bCs/>
          <w:color w:val="000000" w:themeColor="text1"/>
          <w:shd w:val="clear" w:color="auto" w:fill="FFFFFF"/>
          <w:lang w:val="en-US"/>
        </w:rPr>
      </w:pPr>
      <w:r w:rsidRPr="00942E6C">
        <w:rPr>
          <w:rFonts w:ascii="Times New Roman" w:hAnsi="Times New Roman" w:cs="Times New Roman"/>
          <w:noProof/>
          <w:color w:val="000000" w:themeColor="text1"/>
        </w:rPr>
        <w:drawing>
          <wp:inline distT="0" distB="0" distL="0" distR="0">
            <wp:extent cx="4572000" cy="1714500"/>
            <wp:effectExtent l="19050" t="0" r="0" b="0"/>
            <wp:docPr id="22" name="Рисунок 22" descr="http://pddmaster.ru/i/ekz-cd/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ddmaster.ru/i/ekz-cd/40-2.jpg"/>
                    <pic:cNvPicPr>
                      <a:picLocks noChangeAspect="1" noChangeArrowheads="1"/>
                    </pic:cNvPicPr>
                  </pic:nvPicPr>
                  <pic:blipFill>
                    <a:blip r:embed="rId13" cstate="print"/>
                    <a:srcRect/>
                    <a:stretch>
                      <a:fillRect/>
                    </a:stretch>
                  </pic:blipFill>
                  <pic:spPr bwMode="auto">
                    <a:xfrm>
                      <a:off x="0" y="0"/>
                      <a:ext cx="4572000" cy="1714500"/>
                    </a:xfrm>
                    <a:prstGeom prst="rect">
                      <a:avLst/>
                    </a:prstGeom>
                    <a:noFill/>
                    <a:ln w="9525">
                      <a:noFill/>
                      <a:miter lim="800000"/>
                      <a:headEnd/>
                      <a:tailEnd/>
                    </a:ln>
                  </pic:spPr>
                </pic:pic>
              </a:graphicData>
            </a:graphic>
          </wp:inline>
        </w:drawing>
      </w:r>
    </w:p>
    <w:p w:rsidR="000A564E" w:rsidRPr="00942E6C" w:rsidRDefault="000A564E" w:rsidP="00942E6C">
      <w:pPr>
        <w:pStyle w:val="a7"/>
        <w:numPr>
          <w:ilvl w:val="0"/>
          <w:numId w:val="25"/>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Только прямо.</w:t>
      </w:r>
    </w:p>
    <w:p w:rsidR="000A564E" w:rsidRPr="00942E6C" w:rsidRDefault="000A564E" w:rsidP="00942E6C">
      <w:pPr>
        <w:pStyle w:val="a7"/>
        <w:numPr>
          <w:ilvl w:val="0"/>
          <w:numId w:val="25"/>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Прямо или налево.</w:t>
      </w:r>
    </w:p>
    <w:p w:rsidR="000A564E" w:rsidRPr="00942E6C" w:rsidRDefault="000A564E" w:rsidP="00942E6C">
      <w:pPr>
        <w:pStyle w:val="a7"/>
        <w:numPr>
          <w:ilvl w:val="0"/>
          <w:numId w:val="25"/>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Прямо или в обратном направлении.</w:t>
      </w:r>
    </w:p>
    <w:p w:rsidR="000A564E" w:rsidRPr="00942E6C" w:rsidRDefault="000A564E" w:rsidP="00942E6C">
      <w:pPr>
        <w:pStyle w:val="a7"/>
        <w:numPr>
          <w:ilvl w:val="0"/>
          <w:numId w:val="25"/>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В любом направлении.</w:t>
      </w:r>
    </w:p>
    <w:p w:rsidR="000A564E" w:rsidRPr="00942E6C" w:rsidRDefault="000A564E" w:rsidP="00942E6C">
      <w:pPr>
        <w:shd w:val="clear" w:color="auto" w:fill="FFFFFF"/>
        <w:spacing w:line="360" w:lineRule="auto"/>
        <w:rPr>
          <w:rFonts w:ascii="Times New Roman" w:hAnsi="Times New Roman" w:cs="Times New Roman"/>
          <w:b/>
          <w:bCs/>
          <w:color w:val="333333"/>
        </w:rPr>
      </w:pPr>
    </w:p>
    <w:p w:rsidR="000A564E" w:rsidRPr="00942E6C" w:rsidRDefault="000A564E" w:rsidP="00942E6C">
      <w:pPr>
        <w:shd w:val="clear" w:color="auto" w:fill="FFFFFF"/>
        <w:spacing w:line="360" w:lineRule="auto"/>
        <w:rPr>
          <w:rFonts w:ascii="Times New Roman" w:hAnsi="Times New Roman" w:cs="Times New Roman"/>
          <w:b/>
          <w:bCs/>
          <w:color w:val="333333"/>
        </w:rPr>
      </w:pPr>
    </w:p>
    <w:p w:rsidR="009058EF" w:rsidRPr="00942E6C" w:rsidRDefault="009058EF" w:rsidP="00942E6C">
      <w:pPr>
        <w:pStyle w:val="a3"/>
        <w:shd w:val="clear" w:color="auto" w:fill="auto"/>
        <w:tabs>
          <w:tab w:val="left" w:pos="426"/>
          <w:tab w:val="left" w:pos="530"/>
        </w:tabs>
        <w:spacing w:before="0" w:line="360" w:lineRule="auto"/>
        <w:ind w:firstLine="0"/>
        <w:jc w:val="center"/>
        <w:rPr>
          <w:b/>
          <w:sz w:val="24"/>
          <w:szCs w:val="24"/>
        </w:rPr>
      </w:pPr>
      <w:r w:rsidRPr="00942E6C">
        <w:rPr>
          <w:b/>
          <w:sz w:val="24"/>
          <w:szCs w:val="24"/>
        </w:rPr>
        <w:t>Правильные ответы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861"/>
        <w:gridCol w:w="861"/>
        <w:gridCol w:w="861"/>
        <w:gridCol w:w="861"/>
        <w:gridCol w:w="861"/>
        <w:gridCol w:w="861"/>
        <w:gridCol w:w="861"/>
        <w:gridCol w:w="861"/>
        <w:gridCol w:w="861"/>
        <w:gridCol w:w="862"/>
      </w:tblGrid>
      <w:tr w:rsidR="009058EF" w:rsidRPr="00942E6C" w:rsidTr="009058EF">
        <w:tc>
          <w:tcPr>
            <w:tcW w:w="1242" w:type="dxa"/>
          </w:tcPr>
          <w:p w:rsidR="009058EF" w:rsidRPr="00942E6C" w:rsidRDefault="009058EF"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 задачи</w:t>
            </w:r>
          </w:p>
        </w:tc>
        <w:tc>
          <w:tcPr>
            <w:tcW w:w="861" w:type="dxa"/>
          </w:tcPr>
          <w:p w:rsidR="009058EF" w:rsidRPr="00942E6C" w:rsidRDefault="009058EF"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9058EF" w:rsidRPr="00942E6C" w:rsidRDefault="009058EF"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9058EF" w:rsidRPr="00942E6C" w:rsidRDefault="009058EF"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9058EF" w:rsidRPr="00942E6C" w:rsidRDefault="009058EF"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4</w:t>
            </w:r>
          </w:p>
        </w:tc>
        <w:tc>
          <w:tcPr>
            <w:tcW w:w="861" w:type="dxa"/>
          </w:tcPr>
          <w:p w:rsidR="009058EF" w:rsidRPr="00942E6C" w:rsidRDefault="009058EF"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5</w:t>
            </w:r>
          </w:p>
        </w:tc>
        <w:tc>
          <w:tcPr>
            <w:tcW w:w="861" w:type="dxa"/>
          </w:tcPr>
          <w:p w:rsidR="009058EF" w:rsidRPr="00942E6C" w:rsidRDefault="009058EF"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6</w:t>
            </w:r>
          </w:p>
        </w:tc>
        <w:tc>
          <w:tcPr>
            <w:tcW w:w="861" w:type="dxa"/>
          </w:tcPr>
          <w:p w:rsidR="009058EF" w:rsidRPr="00942E6C" w:rsidRDefault="009058EF"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7</w:t>
            </w:r>
          </w:p>
        </w:tc>
        <w:tc>
          <w:tcPr>
            <w:tcW w:w="861" w:type="dxa"/>
          </w:tcPr>
          <w:p w:rsidR="009058EF" w:rsidRPr="00942E6C" w:rsidRDefault="009058EF"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8</w:t>
            </w:r>
          </w:p>
        </w:tc>
        <w:tc>
          <w:tcPr>
            <w:tcW w:w="861" w:type="dxa"/>
          </w:tcPr>
          <w:p w:rsidR="009058EF" w:rsidRPr="00942E6C" w:rsidRDefault="009058EF"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9</w:t>
            </w:r>
          </w:p>
        </w:tc>
        <w:tc>
          <w:tcPr>
            <w:tcW w:w="862" w:type="dxa"/>
          </w:tcPr>
          <w:p w:rsidR="009058EF" w:rsidRPr="00942E6C" w:rsidRDefault="009058EF"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10</w:t>
            </w:r>
          </w:p>
        </w:tc>
      </w:tr>
      <w:tr w:rsidR="009058EF" w:rsidRPr="00942E6C" w:rsidTr="009058EF">
        <w:tc>
          <w:tcPr>
            <w:tcW w:w="1242" w:type="dxa"/>
          </w:tcPr>
          <w:p w:rsidR="009058EF" w:rsidRPr="00942E6C" w:rsidRDefault="009058EF"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 ответа</w:t>
            </w:r>
          </w:p>
        </w:tc>
        <w:tc>
          <w:tcPr>
            <w:tcW w:w="861" w:type="dxa"/>
          </w:tcPr>
          <w:p w:rsidR="009058EF"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9058EF"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9058EF"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9058EF"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9058EF"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9058EF"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9058EF"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9058EF"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9058EF" w:rsidRPr="00942E6C" w:rsidRDefault="009058EF"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2" w:type="dxa"/>
          </w:tcPr>
          <w:p w:rsidR="009058EF"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4</w:t>
            </w:r>
          </w:p>
        </w:tc>
      </w:tr>
    </w:tbl>
    <w:p w:rsidR="000A564E" w:rsidRPr="00942E6C" w:rsidRDefault="000A564E" w:rsidP="00942E6C">
      <w:pPr>
        <w:shd w:val="clear" w:color="auto" w:fill="FFFFFF"/>
        <w:spacing w:line="360" w:lineRule="auto"/>
        <w:rPr>
          <w:rFonts w:ascii="Times New Roman" w:hAnsi="Times New Roman" w:cs="Times New Roman"/>
          <w:b/>
          <w:bCs/>
          <w:color w:val="333333"/>
        </w:rPr>
      </w:pPr>
    </w:p>
    <w:p w:rsidR="000A564E" w:rsidRPr="00942E6C" w:rsidRDefault="000A564E" w:rsidP="00942E6C">
      <w:pPr>
        <w:shd w:val="clear" w:color="auto" w:fill="FFFFFF"/>
        <w:spacing w:line="360" w:lineRule="auto"/>
        <w:rPr>
          <w:rFonts w:ascii="Times New Roman" w:hAnsi="Times New Roman" w:cs="Times New Roman"/>
          <w:b/>
          <w:bCs/>
          <w:color w:val="333333"/>
        </w:rPr>
      </w:pPr>
    </w:p>
    <w:p w:rsidR="000A564E" w:rsidRPr="00942E6C" w:rsidRDefault="000A564E" w:rsidP="00942E6C">
      <w:pPr>
        <w:shd w:val="clear" w:color="auto" w:fill="FFFFFF"/>
        <w:spacing w:line="360" w:lineRule="auto"/>
        <w:rPr>
          <w:rFonts w:ascii="Times New Roman" w:hAnsi="Times New Roman" w:cs="Times New Roman"/>
          <w:b/>
          <w:bCs/>
          <w:color w:val="333333"/>
        </w:rPr>
      </w:pPr>
    </w:p>
    <w:p w:rsidR="000A564E" w:rsidRPr="00942E6C" w:rsidRDefault="000A564E" w:rsidP="00942E6C">
      <w:pPr>
        <w:shd w:val="clear" w:color="auto" w:fill="FFFFFF"/>
        <w:spacing w:line="360" w:lineRule="auto"/>
        <w:rPr>
          <w:rFonts w:ascii="Times New Roman" w:hAnsi="Times New Roman" w:cs="Times New Roman"/>
          <w:b/>
          <w:bCs/>
          <w:color w:val="333333"/>
        </w:rPr>
      </w:pPr>
    </w:p>
    <w:p w:rsidR="004A61D4" w:rsidRPr="00942E6C" w:rsidRDefault="004A61D4" w:rsidP="00942E6C">
      <w:pPr>
        <w:spacing w:after="200" w:line="360" w:lineRule="auto"/>
        <w:rPr>
          <w:rFonts w:ascii="Times New Roman" w:eastAsiaTheme="minorHAnsi" w:hAnsi="Times New Roman" w:cs="Times New Roman"/>
          <w:b/>
          <w:color w:val="auto"/>
          <w:lang w:eastAsia="en-US"/>
        </w:rPr>
      </w:pPr>
      <w:r w:rsidRPr="00942E6C">
        <w:rPr>
          <w:rFonts w:ascii="Times New Roman" w:hAnsi="Times New Roman" w:cs="Times New Roman"/>
          <w:b/>
        </w:rPr>
        <w:br w:type="page"/>
      </w:r>
    </w:p>
    <w:p w:rsidR="000A564E" w:rsidRPr="00942E6C" w:rsidRDefault="000A564E" w:rsidP="00942E6C">
      <w:pPr>
        <w:pStyle w:val="a3"/>
        <w:shd w:val="clear" w:color="auto" w:fill="auto"/>
        <w:spacing w:before="0" w:line="360" w:lineRule="auto"/>
        <w:ind w:firstLine="426"/>
        <w:jc w:val="center"/>
        <w:rPr>
          <w:b/>
          <w:sz w:val="24"/>
          <w:szCs w:val="24"/>
        </w:rPr>
      </w:pPr>
      <w:r w:rsidRPr="00942E6C">
        <w:rPr>
          <w:b/>
          <w:sz w:val="24"/>
          <w:szCs w:val="24"/>
        </w:rPr>
        <w:lastRenderedPageBreak/>
        <w:t>Тематические задачи для проведения промежуточной аттестации обучающихся по</w:t>
      </w:r>
    </w:p>
    <w:p w:rsidR="000A564E" w:rsidRPr="00942E6C" w:rsidRDefault="000A564E" w:rsidP="00942E6C">
      <w:pPr>
        <w:pStyle w:val="a3"/>
        <w:shd w:val="clear" w:color="auto" w:fill="auto"/>
        <w:spacing w:before="0" w:line="360" w:lineRule="auto"/>
        <w:ind w:firstLine="426"/>
        <w:jc w:val="center"/>
        <w:rPr>
          <w:b/>
          <w:sz w:val="24"/>
          <w:szCs w:val="24"/>
        </w:rPr>
      </w:pPr>
      <w:r w:rsidRPr="00942E6C">
        <w:rPr>
          <w:b/>
          <w:sz w:val="24"/>
          <w:szCs w:val="24"/>
        </w:rPr>
        <w:t>учебному предмету «Психофизиологические основы деятельности водителя»</w:t>
      </w:r>
    </w:p>
    <w:p w:rsidR="004A61D4" w:rsidRPr="00942E6C" w:rsidRDefault="004A61D4" w:rsidP="00942E6C">
      <w:pPr>
        <w:pStyle w:val="a3"/>
        <w:shd w:val="clear" w:color="auto" w:fill="auto"/>
        <w:spacing w:before="0" w:line="360" w:lineRule="auto"/>
        <w:ind w:firstLine="0"/>
        <w:jc w:val="left"/>
        <w:rPr>
          <w:b/>
          <w:sz w:val="24"/>
          <w:szCs w:val="24"/>
        </w:rPr>
      </w:pPr>
      <w:r w:rsidRPr="00942E6C">
        <w:rPr>
          <w:b/>
          <w:sz w:val="24"/>
          <w:szCs w:val="24"/>
        </w:rPr>
        <w:t xml:space="preserve">Задача 1. </w:t>
      </w:r>
    </w:p>
    <w:p w:rsidR="000A564E" w:rsidRPr="00942E6C" w:rsidRDefault="000A564E" w:rsidP="00942E6C">
      <w:pPr>
        <w:shd w:val="clear" w:color="auto" w:fill="FFFFFF"/>
        <w:spacing w:line="360" w:lineRule="auto"/>
        <w:rPr>
          <w:rFonts w:ascii="Times New Roman" w:hAnsi="Times New Roman" w:cs="Times New Roman"/>
          <w:b/>
        </w:rPr>
      </w:pPr>
      <w:r w:rsidRPr="00942E6C">
        <w:rPr>
          <w:rFonts w:ascii="Times New Roman" w:hAnsi="Times New Roman" w:cs="Times New Roman"/>
          <w:b/>
        </w:rPr>
        <w:t xml:space="preserve">В практической деятельности водителя большое значение имеет: </w:t>
      </w:r>
    </w:p>
    <w:p w:rsidR="00A94D08" w:rsidRPr="00942E6C" w:rsidRDefault="000A564E" w:rsidP="00942E6C">
      <w:pPr>
        <w:pStyle w:val="a7"/>
        <w:numPr>
          <w:ilvl w:val="0"/>
          <w:numId w:val="26"/>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Зрительная память</w:t>
      </w:r>
    </w:p>
    <w:p w:rsidR="00A94D08" w:rsidRPr="00942E6C" w:rsidRDefault="000A564E" w:rsidP="00942E6C">
      <w:pPr>
        <w:pStyle w:val="a7"/>
        <w:numPr>
          <w:ilvl w:val="0"/>
          <w:numId w:val="26"/>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Слуховая память </w:t>
      </w:r>
    </w:p>
    <w:p w:rsidR="00A94D08" w:rsidRPr="00942E6C" w:rsidRDefault="000A564E" w:rsidP="00942E6C">
      <w:pPr>
        <w:pStyle w:val="a7"/>
        <w:numPr>
          <w:ilvl w:val="0"/>
          <w:numId w:val="26"/>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Моторная память </w:t>
      </w:r>
    </w:p>
    <w:p w:rsidR="00A94D08" w:rsidRPr="00942E6C" w:rsidRDefault="000A564E" w:rsidP="00942E6C">
      <w:pPr>
        <w:pStyle w:val="a7"/>
        <w:numPr>
          <w:ilvl w:val="0"/>
          <w:numId w:val="26"/>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Понятийная память </w:t>
      </w:r>
    </w:p>
    <w:p w:rsidR="00A94D08" w:rsidRPr="00942E6C" w:rsidRDefault="000A564E" w:rsidP="00942E6C">
      <w:pPr>
        <w:pStyle w:val="a7"/>
        <w:numPr>
          <w:ilvl w:val="0"/>
          <w:numId w:val="26"/>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Каждый из перечисленных видов памяти </w:t>
      </w:r>
    </w:p>
    <w:p w:rsidR="004A61D4" w:rsidRPr="00942E6C" w:rsidRDefault="004A61D4" w:rsidP="00942E6C">
      <w:pPr>
        <w:shd w:val="clear" w:color="auto" w:fill="FFFFFF"/>
        <w:spacing w:line="360" w:lineRule="auto"/>
        <w:rPr>
          <w:rFonts w:ascii="Times New Roman" w:hAnsi="Times New Roman" w:cs="Times New Roman"/>
        </w:rPr>
      </w:pPr>
      <w:r w:rsidRPr="00942E6C">
        <w:rPr>
          <w:rFonts w:ascii="Times New Roman" w:hAnsi="Times New Roman" w:cs="Times New Roman"/>
          <w:b/>
        </w:rPr>
        <w:t>Задача 2.</w:t>
      </w:r>
    </w:p>
    <w:p w:rsidR="00A94D08" w:rsidRPr="00942E6C" w:rsidRDefault="000A564E" w:rsidP="00942E6C">
      <w:pPr>
        <w:shd w:val="clear" w:color="auto" w:fill="FFFFFF"/>
        <w:spacing w:line="360" w:lineRule="auto"/>
        <w:rPr>
          <w:rFonts w:ascii="Times New Roman" w:hAnsi="Times New Roman" w:cs="Times New Roman"/>
          <w:b/>
        </w:rPr>
      </w:pPr>
      <w:r w:rsidRPr="00942E6C">
        <w:rPr>
          <w:rFonts w:ascii="Times New Roman" w:hAnsi="Times New Roman" w:cs="Times New Roman"/>
          <w:b/>
        </w:rPr>
        <w:t xml:space="preserve">Монотонная работа и однообразное движение: </w:t>
      </w:r>
    </w:p>
    <w:p w:rsidR="00A94D08" w:rsidRPr="00942E6C" w:rsidRDefault="000A564E" w:rsidP="00942E6C">
      <w:pPr>
        <w:pStyle w:val="a7"/>
        <w:numPr>
          <w:ilvl w:val="0"/>
          <w:numId w:val="27"/>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Ведет к незначительному ослаблению внимания </w:t>
      </w:r>
    </w:p>
    <w:p w:rsidR="00A94D08" w:rsidRPr="00942E6C" w:rsidRDefault="000A564E" w:rsidP="00942E6C">
      <w:pPr>
        <w:pStyle w:val="a7"/>
        <w:numPr>
          <w:ilvl w:val="0"/>
          <w:numId w:val="27"/>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Не оказывают воздействия на быстроту переключения внимания </w:t>
      </w:r>
    </w:p>
    <w:p w:rsidR="00A94D08" w:rsidRPr="00942E6C" w:rsidRDefault="000A564E" w:rsidP="00942E6C">
      <w:pPr>
        <w:pStyle w:val="a7"/>
        <w:numPr>
          <w:ilvl w:val="0"/>
          <w:numId w:val="27"/>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Ведут к быстрому ухудшению всех характеристик внимания</w:t>
      </w:r>
    </w:p>
    <w:p w:rsidR="004A61D4" w:rsidRPr="00942E6C" w:rsidRDefault="004A61D4" w:rsidP="00942E6C">
      <w:pPr>
        <w:shd w:val="clear" w:color="auto" w:fill="FFFFFF"/>
        <w:spacing w:line="360" w:lineRule="auto"/>
        <w:rPr>
          <w:rFonts w:ascii="Times New Roman" w:hAnsi="Times New Roman" w:cs="Times New Roman"/>
        </w:rPr>
      </w:pPr>
      <w:r w:rsidRPr="00942E6C">
        <w:rPr>
          <w:rFonts w:ascii="Times New Roman" w:hAnsi="Times New Roman" w:cs="Times New Roman"/>
          <w:b/>
        </w:rPr>
        <w:t>Задача 3.</w:t>
      </w:r>
    </w:p>
    <w:p w:rsidR="00A94D08" w:rsidRPr="00942E6C" w:rsidRDefault="000A564E" w:rsidP="00942E6C">
      <w:pPr>
        <w:shd w:val="clear" w:color="auto" w:fill="FFFFFF"/>
        <w:spacing w:line="360" w:lineRule="auto"/>
        <w:rPr>
          <w:rFonts w:ascii="Times New Roman" w:hAnsi="Times New Roman" w:cs="Times New Roman"/>
          <w:b/>
        </w:rPr>
      </w:pPr>
      <w:r w:rsidRPr="00942E6C">
        <w:rPr>
          <w:rFonts w:ascii="Times New Roman" w:hAnsi="Times New Roman" w:cs="Times New Roman"/>
          <w:b/>
        </w:rPr>
        <w:t xml:space="preserve">Функция внимания ухудшаются: </w:t>
      </w:r>
    </w:p>
    <w:p w:rsidR="00A94D08" w:rsidRPr="00942E6C" w:rsidRDefault="000A564E" w:rsidP="00942E6C">
      <w:pPr>
        <w:pStyle w:val="a7"/>
        <w:numPr>
          <w:ilvl w:val="0"/>
          <w:numId w:val="28"/>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При получении водителем избыточной информации, ненужной для управления транспортным средством </w:t>
      </w:r>
    </w:p>
    <w:p w:rsidR="00A94D08" w:rsidRPr="00942E6C" w:rsidRDefault="000A564E" w:rsidP="00942E6C">
      <w:pPr>
        <w:pStyle w:val="a7"/>
        <w:numPr>
          <w:ilvl w:val="0"/>
          <w:numId w:val="28"/>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При недостатке информации, необходимой для безопасного управления транспортным средством </w:t>
      </w:r>
    </w:p>
    <w:p w:rsidR="00A94D08" w:rsidRPr="00942E6C" w:rsidRDefault="000A564E" w:rsidP="00942E6C">
      <w:pPr>
        <w:pStyle w:val="a7"/>
        <w:numPr>
          <w:ilvl w:val="0"/>
          <w:numId w:val="28"/>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В обоих случаях </w:t>
      </w:r>
    </w:p>
    <w:p w:rsidR="004A61D4" w:rsidRPr="00942E6C" w:rsidRDefault="004A61D4" w:rsidP="00942E6C">
      <w:pPr>
        <w:shd w:val="clear" w:color="auto" w:fill="FFFFFF"/>
        <w:spacing w:line="360" w:lineRule="auto"/>
        <w:rPr>
          <w:rFonts w:ascii="Times New Roman" w:hAnsi="Times New Roman" w:cs="Times New Roman"/>
        </w:rPr>
      </w:pPr>
      <w:r w:rsidRPr="00942E6C">
        <w:rPr>
          <w:rFonts w:ascii="Times New Roman" w:hAnsi="Times New Roman" w:cs="Times New Roman"/>
          <w:b/>
        </w:rPr>
        <w:t>Задача 4.</w:t>
      </w:r>
    </w:p>
    <w:p w:rsidR="00A94D08" w:rsidRPr="00942E6C" w:rsidRDefault="000A564E" w:rsidP="00942E6C">
      <w:pPr>
        <w:shd w:val="clear" w:color="auto" w:fill="FFFFFF"/>
        <w:spacing w:line="360" w:lineRule="auto"/>
        <w:rPr>
          <w:rFonts w:ascii="Times New Roman" w:hAnsi="Times New Roman" w:cs="Times New Roman"/>
          <w:b/>
        </w:rPr>
      </w:pPr>
      <w:r w:rsidRPr="00942E6C">
        <w:rPr>
          <w:rFonts w:ascii="Times New Roman" w:hAnsi="Times New Roman" w:cs="Times New Roman"/>
          <w:b/>
        </w:rPr>
        <w:t xml:space="preserve">Как влияет на восприятие расстояний окраска автомобилей: </w:t>
      </w:r>
    </w:p>
    <w:p w:rsidR="00A94D08" w:rsidRPr="00942E6C" w:rsidRDefault="000A564E" w:rsidP="00942E6C">
      <w:pPr>
        <w:shd w:val="clear" w:color="auto" w:fill="FFFFFF"/>
        <w:spacing w:line="360" w:lineRule="auto"/>
        <w:rPr>
          <w:rFonts w:ascii="Times New Roman" w:hAnsi="Times New Roman" w:cs="Times New Roman"/>
        </w:rPr>
      </w:pPr>
      <w:r w:rsidRPr="00942E6C">
        <w:rPr>
          <w:rFonts w:ascii="Times New Roman" w:hAnsi="Times New Roman" w:cs="Times New Roman"/>
        </w:rPr>
        <w:t xml:space="preserve">Расстояние до автомобиля, окрашенного в темный цвет (черный или синий), кажется больше, чем на самом деле </w:t>
      </w:r>
    </w:p>
    <w:p w:rsidR="00A94D08" w:rsidRPr="00942E6C" w:rsidRDefault="000A564E" w:rsidP="00942E6C">
      <w:pPr>
        <w:shd w:val="clear" w:color="auto" w:fill="FFFFFF"/>
        <w:spacing w:line="360" w:lineRule="auto"/>
        <w:rPr>
          <w:rFonts w:ascii="Times New Roman" w:hAnsi="Times New Roman" w:cs="Times New Roman"/>
        </w:rPr>
      </w:pPr>
      <w:r w:rsidRPr="00942E6C">
        <w:rPr>
          <w:rFonts w:ascii="Times New Roman" w:hAnsi="Times New Roman" w:cs="Times New Roman"/>
        </w:rPr>
        <w:t xml:space="preserve">Расстояние до автомобиля, окрашенного в темный цвет, кажется меньше, чем на самом деле </w:t>
      </w:r>
    </w:p>
    <w:p w:rsidR="004A61D4" w:rsidRPr="00942E6C" w:rsidRDefault="004A61D4" w:rsidP="00942E6C">
      <w:pPr>
        <w:shd w:val="clear" w:color="auto" w:fill="FFFFFF"/>
        <w:spacing w:line="360" w:lineRule="auto"/>
        <w:rPr>
          <w:rFonts w:ascii="Times New Roman" w:hAnsi="Times New Roman" w:cs="Times New Roman"/>
        </w:rPr>
      </w:pPr>
    </w:p>
    <w:p w:rsidR="004A61D4" w:rsidRPr="00942E6C" w:rsidRDefault="004A61D4" w:rsidP="00942E6C">
      <w:pPr>
        <w:shd w:val="clear" w:color="auto" w:fill="FFFFFF"/>
        <w:spacing w:line="360" w:lineRule="auto"/>
        <w:rPr>
          <w:rFonts w:ascii="Times New Roman" w:hAnsi="Times New Roman" w:cs="Times New Roman"/>
        </w:rPr>
      </w:pPr>
      <w:r w:rsidRPr="00942E6C">
        <w:rPr>
          <w:rFonts w:ascii="Times New Roman" w:hAnsi="Times New Roman" w:cs="Times New Roman"/>
          <w:b/>
        </w:rPr>
        <w:t>Задача 5.</w:t>
      </w:r>
    </w:p>
    <w:p w:rsidR="00A94D08" w:rsidRPr="00942E6C" w:rsidRDefault="000A564E" w:rsidP="00942E6C">
      <w:pPr>
        <w:shd w:val="clear" w:color="auto" w:fill="FFFFFF"/>
        <w:spacing w:line="360" w:lineRule="auto"/>
        <w:rPr>
          <w:rFonts w:ascii="Times New Roman" w:hAnsi="Times New Roman" w:cs="Times New Roman"/>
          <w:b/>
        </w:rPr>
      </w:pPr>
      <w:r w:rsidRPr="00942E6C">
        <w:rPr>
          <w:rFonts w:ascii="Times New Roman" w:hAnsi="Times New Roman" w:cs="Times New Roman"/>
          <w:b/>
        </w:rPr>
        <w:t xml:space="preserve">Как влияет применение зеркал заднего вида, имеющих сферическую форму отражающей поверхности, на восприятие водителем реальных расстояний между объектами: </w:t>
      </w:r>
    </w:p>
    <w:p w:rsidR="00A94D08" w:rsidRPr="00942E6C" w:rsidRDefault="000A564E" w:rsidP="00942E6C">
      <w:pPr>
        <w:pStyle w:val="a7"/>
        <w:numPr>
          <w:ilvl w:val="0"/>
          <w:numId w:val="29"/>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Расстояния между объектами кажутся больше действительных </w:t>
      </w:r>
    </w:p>
    <w:p w:rsidR="00A94D08" w:rsidRPr="00942E6C" w:rsidRDefault="000A564E" w:rsidP="00942E6C">
      <w:pPr>
        <w:pStyle w:val="a7"/>
        <w:numPr>
          <w:ilvl w:val="0"/>
          <w:numId w:val="29"/>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Расстояния между объектами кажутся меньше действительных </w:t>
      </w:r>
    </w:p>
    <w:p w:rsidR="004A61D4" w:rsidRPr="00942E6C" w:rsidRDefault="004A61D4" w:rsidP="00942E6C">
      <w:pPr>
        <w:shd w:val="clear" w:color="auto" w:fill="FFFFFF"/>
        <w:spacing w:line="360" w:lineRule="auto"/>
        <w:rPr>
          <w:rFonts w:ascii="Times New Roman" w:hAnsi="Times New Roman" w:cs="Times New Roman"/>
        </w:rPr>
      </w:pPr>
      <w:r w:rsidRPr="00942E6C">
        <w:rPr>
          <w:rFonts w:ascii="Times New Roman" w:hAnsi="Times New Roman" w:cs="Times New Roman"/>
          <w:b/>
        </w:rPr>
        <w:t>Задача 6.</w:t>
      </w:r>
    </w:p>
    <w:p w:rsidR="00A94D08" w:rsidRPr="00942E6C" w:rsidRDefault="000A564E" w:rsidP="00942E6C">
      <w:pPr>
        <w:shd w:val="clear" w:color="auto" w:fill="FFFFFF"/>
        <w:spacing w:line="360" w:lineRule="auto"/>
        <w:rPr>
          <w:rFonts w:ascii="Times New Roman" w:hAnsi="Times New Roman" w:cs="Times New Roman"/>
          <w:b/>
        </w:rPr>
      </w:pPr>
      <w:r w:rsidRPr="00942E6C">
        <w:rPr>
          <w:rFonts w:ascii="Times New Roman" w:hAnsi="Times New Roman" w:cs="Times New Roman"/>
          <w:b/>
        </w:rPr>
        <w:t xml:space="preserve">Из двух одинаковых по величине предметов разной окраски большим кажется предмет: </w:t>
      </w:r>
    </w:p>
    <w:p w:rsidR="00A94D08" w:rsidRPr="00942E6C" w:rsidRDefault="000A564E" w:rsidP="00942E6C">
      <w:pPr>
        <w:pStyle w:val="a7"/>
        <w:numPr>
          <w:ilvl w:val="0"/>
          <w:numId w:val="30"/>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Светлой окраски </w:t>
      </w:r>
    </w:p>
    <w:p w:rsidR="00A94D08" w:rsidRPr="00942E6C" w:rsidRDefault="000A564E" w:rsidP="00942E6C">
      <w:pPr>
        <w:pStyle w:val="a7"/>
        <w:numPr>
          <w:ilvl w:val="0"/>
          <w:numId w:val="30"/>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Темной окраски </w:t>
      </w:r>
    </w:p>
    <w:p w:rsidR="004A61D4" w:rsidRPr="00942E6C" w:rsidRDefault="004A61D4" w:rsidP="00942E6C">
      <w:pPr>
        <w:shd w:val="clear" w:color="auto" w:fill="FFFFFF"/>
        <w:spacing w:line="360" w:lineRule="auto"/>
        <w:rPr>
          <w:rFonts w:ascii="Times New Roman" w:hAnsi="Times New Roman" w:cs="Times New Roman"/>
        </w:rPr>
      </w:pPr>
      <w:r w:rsidRPr="00942E6C">
        <w:rPr>
          <w:rFonts w:ascii="Times New Roman" w:hAnsi="Times New Roman" w:cs="Times New Roman"/>
          <w:b/>
        </w:rPr>
        <w:t>Задача 7.</w:t>
      </w:r>
    </w:p>
    <w:p w:rsidR="00A94D08" w:rsidRPr="00942E6C" w:rsidRDefault="000A564E" w:rsidP="00942E6C">
      <w:pPr>
        <w:shd w:val="clear" w:color="auto" w:fill="FFFFFF"/>
        <w:spacing w:line="360" w:lineRule="auto"/>
        <w:rPr>
          <w:rFonts w:ascii="Times New Roman" w:hAnsi="Times New Roman" w:cs="Times New Roman"/>
          <w:b/>
        </w:rPr>
      </w:pPr>
      <w:r w:rsidRPr="00942E6C">
        <w:rPr>
          <w:rFonts w:ascii="Times New Roman" w:hAnsi="Times New Roman" w:cs="Times New Roman"/>
          <w:b/>
        </w:rPr>
        <w:t xml:space="preserve">Как влияет туман на восприятие расстояний: </w:t>
      </w:r>
    </w:p>
    <w:p w:rsidR="00A94D08" w:rsidRPr="00942E6C" w:rsidRDefault="000A564E" w:rsidP="00942E6C">
      <w:pPr>
        <w:pStyle w:val="a7"/>
        <w:numPr>
          <w:ilvl w:val="0"/>
          <w:numId w:val="31"/>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Все предметы в тумане кажутся более близкими, чем в действительности </w:t>
      </w:r>
    </w:p>
    <w:p w:rsidR="00A94D08" w:rsidRPr="00942E6C" w:rsidRDefault="000A564E" w:rsidP="00942E6C">
      <w:pPr>
        <w:pStyle w:val="a7"/>
        <w:numPr>
          <w:ilvl w:val="0"/>
          <w:numId w:val="31"/>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Все предметы в тумане кажутся более далекими, чем в действительности </w:t>
      </w:r>
    </w:p>
    <w:p w:rsidR="004A61D4" w:rsidRPr="00942E6C" w:rsidRDefault="004A61D4" w:rsidP="00942E6C">
      <w:pPr>
        <w:shd w:val="clear" w:color="auto" w:fill="FFFFFF"/>
        <w:spacing w:line="360" w:lineRule="auto"/>
        <w:rPr>
          <w:rFonts w:ascii="Times New Roman" w:hAnsi="Times New Roman" w:cs="Times New Roman"/>
        </w:rPr>
      </w:pPr>
      <w:r w:rsidRPr="00942E6C">
        <w:rPr>
          <w:rFonts w:ascii="Times New Roman" w:hAnsi="Times New Roman" w:cs="Times New Roman"/>
          <w:b/>
        </w:rPr>
        <w:t>Задача 8.</w:t>
      </w:r>
    </w:p>
    <w:p w:rsidR="00A94D08" w:rsidRPr="00942E6C" w:rsidRDefault="000A564E" w:rsidP="00942E6C">
      <w:pPr>
        <w:shd w:val="clear" w:color="auto" w:fill="FFFFFF"/>
        <w:spacing w:line="360" w:lineRule="auto"/>
        <w:rPr>
          <w:rFonts w:ascii="Times New Roman" w:hAnsi="Times New Roman" w:cs="Times New Roman"/>
          <w:b/>
        </w:rPr>
      </w:pPr>
      <w:r w:rsidRPr="00942E6C">
        <w:rPr>
          <w:rFonts w:ascii="Times New Roman" w:hAnsi="Times New Roman" w:cs="Times New Roman"/>
          <w:b/>
        </w:rPr>
        <w:t xml:space="preserve">Какое нарушение восприятия часто возникает у неопытного водителя при оценке ширины проезжей части в местах сужения дороги: </w:t>
      </w:r>
    </w:p>
    <w:p w:rsidR="00A94D08" w:rsidRPr="00942E6C" w:rsidRDefault="000A564E" w:rsidP="00942E6C">
      <w:pPr>
        <w:pStyle w:val="a7"/>
        <w:numPr>
          <w:ilvl w:val="0"/>
          <w:numId w:val="32"/>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Воспринимаемая ширина дороги кажется меньше, чем она есть в действительности </w:t>
      </w:r>
    </w:p>
    <w:p w:rsidR="00A94D08" w:rsidRPr="00942E6C" w:rsidRDefault="000A564E" w:rsidP="00942E6C">
      <w:pPr>
        <w:pStyle w:val="a7"/>
        <w:numPr>
          <w:ilvl w:val="0"/>
          <w:numId w:val="32"/>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Воспринимаемая ширина дороги кажется больше, чем она есть в действительности </w:t>
      </w:r>
    </w:p>
    <w:p w:rsidR="004A61D4" w:rsidRPr="00942E6C" w:rsidRDefault="004A61D4" w:rsidP="00942E6C">
      <w:pPr>
        <w:shd w:val="clear" w:color="auto" w:fill="FFFFFF"/>
        <w:spacing w:line="360" w:lineRule="auto"/>
        <w:rPr>
          <w:rFonts w:ascii="Times New Roman" w:hAnsi="Times New Roman" w:cs="Times New Roman"/>
        </w:rPr>
      </w:pPr>
      <w:r w:rsidRPr="00942E6C">
        <w:rPr>
          <w:rFonts w:ascii="Times New Roman" w:hAnsi="Times New Roman" w:cs="Times New Roman"/>
          <w:b/>
        </w:rPr>
        <w:t>Задача 9.</w:t>
      </w:r>
    </w:p>
    <w:p w:rsidR="00A94D08" w:rsidRPr="00942E6C" w:rsidRDefault="000A564E" w:rsidP="00942E6C">
      <w:pPr>
        <w:shd w:val="clear" w:color="auto" w:fill="FFFFFF"/>
        <w:spacing w:line="360" w:lineRule="auto"/>
        <w:rPr>
          <w:rFonts w:ascii="Times New Roman" w:hAnsi="Times New Roman" w:cs="Times New Roman"/>
          <w:b/>
        </w:rPr>
      </w:pPr>
      <w:r w:rsidRPr="00942E6C">
        <w:rPr>
          <w:rFonts w:ascii="Times New Roman" w:hAnsi="Times New Roman" w:cs="Times New Roman"/>
          <w:b/>
        </w:rPr>
        <w:t xml:space="preserve">На точность восприятия водителем дорожной обстановки влияют: </w:t>
      </w:r>
    </w:p>
    <w:p w:rsidR="00A94D08" w:rsidRPr="00942E6C" w:rsidRDefault="000A564E" w:rsidP="00942E6C">
      <w:pPr>
        <w:pStyle w:val="a7"/>
        <w:numPr>
          <w:ilvl w:val="0"/>
          <w:numId w:val="33"/>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Только психофизиологические индивидуальные особенности ощущений</w:t>
      </w:r>
    </w:p>
    <w:p w:rsidR="00A94D08" w:rsidRPr="00942E6C" w:rsidRDefault="000A564E" w:rsidP="00942E6C">
      <w:pPr>
        <w:pStyle w:val="a7"/>
        <w:numPr>
          <w:ilvl w:val="0"/>
          <w:numId w:val="33"/>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Воздействие внешней среды (шум, вибрация, загазованность) </w:t>
      </w:r>
    </w:p>
    <w:p w:rsidR="00A94D08" w:rsidRPr="00942E6C" w:rsidRDefault="000A564E" w:rsidP="00942E6C">
      <w:pPr>
        <w:pStyle w:val="a7"/>
        <w:numPr>
          <w:ilvl w:val="0"/>
          <w:numId w:val="33"/>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lastRenderedPageBreak/>
        <w:t xml:space="preserve">Индивидуальный опыт водителя, в том числе запас профессиональных знаний г) Все перечисленные факторы </w:t>
      </w:r>
    </w:p>
    <w:p w:rsidR="004A61D4" w:rsidRPr="00942E6C" w:rsidRDefault="004A61D4" w:rsidP="00942E6C">
      <w:pPr>
        <w:shd w:val="clear" w:color="auto" w:fill="FFFFFF"/>
        <w:spacing w:line="360" w:lineRule="auto"/>
        <w:rPr>
          <w:rFonts w:ascii="Times New Roman" w:hAnsi="Times New Roman" w:cs="Times New Roman"/>
        </w:rPr>
      </w:pPr>
      <w:r w:rsidRPr="00942E6C">
        <w:rPr>
          <w:rFonts w:ascii="Times New Roman" w:hAnsi="Times New Roman" w:cs="Times New Roman"/>
          <w:b/>
        </w:rPr>
        <w:t>Задача 10.</w:t>
      </w:r>
    </w:p>
    <w:p w:rsidR="00A94D08" w:rsidRPr="00942E6C" w:rsidRDefault="000A564E" w:rsidP="00942E6C">
      <w:pPr>
        <w:shd w:val="clear" w:color="auto" w:fill="FFFFFF"/>
        <w:spacing w:line="360" w:lineRule="auto"/>
        <w:rPr>
          <w:rFonts w:ascii="Times New Roman" w:hAnsi="Times New Roman" w:cs="Times New Roman"/>
          <w:b/>
        </w:rPr>
      </w:pPr>
      <w:r w:rsidRPr="00942E6C">
        <w:rPr>
          <w:rFonts w:ascii="Times New Roman" w:hAnsi="Times New Roman" w:cs="Times New Roman"/>
          <w:b/>
        </w:rPr>
        <w:t xml:space="preserve">Что называется восприятием: </w:t>
      </w:r>
    </w:p>
    <w:p w:rsidR="00A94D08" w:rsidRPr="00942E6C" w:rsidRDefault="000A564E" w:rsidP="00942E6C">
      <w:pPr>
        <w:pStyle w:val="a7"/>
        <w:numPr>
          <w:ilvl w:val="0"/>
          <w:numId w:val="34"/>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процесс отражения в сознании человека предметов и явлений действительности в совокупности их различных свойств в виде единого образа </w:t>
      </w:r>
    </w:p>
    <w:p w:rsidR="000A564E" w:rsidRPr="00942E6C" w:rsidRDefault="000A564E" w:rsidP="00942E6C">
      <w:pPr>
        <w:pStyle w:val="a7"/>
        <w:numPr>
          <w:ilvl w:val="0"/>
          <w:numId w:val="34"/>
        </w:numPr>
        <w:shd w:val="clear" w:color="auto" w:fill="FFFFFF"/>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Процесс отражения в сознании человека предметов и явлений, не приводящий к формированию единых образов этих предметов и явлений </w:t>
      </w:r>
      <w:r w:rsidR="00A94D08" w:rsidRPr="00942E6C">
        <w:rPr>
          <w:rFonts w:ascii="Times New Roman" w:hAnsi="Times New Roman" w:cs="Times New Roman"/>
          <w:sz w:val="24"/>
          <w:szCs w:val="24"/>
        </w:rPr>
        <w:br/>
      </w:r>
    </w:p>
    <w:p w:rsidR="00A94D08" w:rsidRPr="00942E6C" w:rsidRDefault="00A94D08" w:rsidP="00942E6C">
      <w:pPr>
        <w:shd w:val="clear" w:color="auto" w:fill="FFFFFF"/>
        <w:spacing w:line="360" w:lineRule="auto"/>
        <w:rPr>
          <w:rFonts w:ascii="Times New Roman" w:hAnsi="Times New Roman" w:cs="Times New Roman"/>
          <w:b/>
          <w:bCs/>
          <w:color w:val="333333"/>
        </w:rPr>
      </w:pPr>
    </w:p>
    <w:p w:rsidR="004A61D4" w:rsidRPr="00942E6C" w:rsidRDefault="004A61D4" w:rsidP="00942E6C">
      <w:pPr>
        <w:pStyle w:val="a3"/>
        <w:shd w:val="clear" w:color="auto" w:fill="auto"/>
        <w:tabs>
          <w:tab w:val="left" w:pos="426"/>
          <w:tab w:val="left" w:pos="530"/>
        </w:tabs>
        <w:spacing w:before="0" w:line="360" w:lineRule="auto"/>
        <w:ind w:firstLine="0"/>
        <w:jc w:val="center"/>
        <w:rPr>
          <w:b/>
          <w:sz w:val="24"/>
          <w:szCs w:val="24"/>
        </w:rPr>
      </w:pPr>
      <w:r w:rsidRPr="00942E6C">
        <w:rPr>
          <w:b/>
          <w:sz w:val="24"/>
          <w:szCs w:val="24"/>
        </w:rPr>
        <w:t>Правильные ответы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861"/>
        <w:gridCol w:w="861"/>
        <w:gridCol w:w="861"/>
        <w:gridCol w:w="861"/>
        <w:gridCol w:w="861"/>
        <w:gridCol w:w="861"/>
        <w:gridCol w:w="861"/>
        <w:gridCol w:w="861"/>
        <w:gridCol w:w="861"/>
        <w:gridCol w:w="862"/>
      </w:tblGrid>
      <w:tr w:rsidR="004A61D4" w:rsidRPr="00942E6C" w:rsidTr="002B2965">
        <w:tc>
          <w:tcPr>
            <w:tcW w:w="1242" w:type="dxa"/>
          </w:tcPr>
          <w:p w:rsidR="004A61D4"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 задачи</w:t>
            </w:r>
          </w:p>
        </w:tc>
        <w:tc>
          <w:tcPr>
            <w:tcW w:w="861" w:type="dxa"/>
          </w:tcPr>
          <w:p w:rsidR="004A61D4"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4A61D4"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4A61D4"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4A61D4"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4</w:t>
            </w:r>
          </w:p>
        </w:tc>
        <w:tc>
          <w:tcPr>
            <w:tcW w:w="861" w:type="dxa"/>
          </w:tcPr>
          <w:p w:rsidR="004A61D4"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5</w:t>
            </w:r>
          </w:p>
        </w:tc>
        <w:tc>
          <w:tcPr>
            <w:tcW w:w="861" w:type="dxa"/>
          </w:tcPr>
          <w:p w:rsidR="004A61D4"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6</w:t>
            </w:r>
          </w:p>
        </w:tc>
        <w:tc>
          <w:tcPr>
            <w:tcW w:w="861" w:type="dxa"/>
          </w:tcPr>
          <w:p w:rsidR="004A61D4"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7</w:t>
            </w:r>
          </w:p>
        </w:tc>
        <w:tc>
          <w:tcPr>
            <w:tcW w:w="861" w:type="dxa"/>
          </w:tcPr>
          <w:p w:rsidR="004A61D4"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8</w:t>
            </w:r>
          </w:p>
        </w:tc>
        <w:tc>
          <w:tcPr>
            <w:tcW w:w="861" w:type="dxa"/>
          </w:tcPr>
          <w:p w:rsidR="004A61D4"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9</w:t>
            </w:r>
          </w:p>
        </w:tc>
        <w:tc>
          <w:tcPr>
            <w:tcW w:w="862" w:type="dxa"/>
          </w:tcPr>
          <w:p w:rsidR="004A61D4"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10</w:t>
            </w:r>
          </w:p>
        </w:tc>
      </w:tr>
      <w:tr w:rsidR="004A61D4" w:rsidRPr="00942E6C" w:rsidTr="002B2965">
        <w:tc>
          <w:tcPr>
            <w:tcW w:w="1242" w:type="dxa"/>
          </w:tcPr>
          <w:p w:rsidR="004A61D4"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 ответа</w:t>
            </w:r>
          </w:p>
        </w:tc>
        <w:tc>
          <w:tcPr>
            <w:tcW w:w="861" w:type="dxa"/>
          </w:tcPr>
          <w:p w:rsidR="004A61D4"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4</w:t>
            </w:r>
          </w:p>
        </w:tc>
        <w:tc>
          <w:tcPr>
            <w:tcW w:w="861" w:type="dxa"/>
          </w:tcPr>
          <w:p w:rsidR="004A61D4"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4A61D4"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4A61D4"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4A61D4"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4A61D4"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4A61D4"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4A61D4"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4A61D4"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4</w:t>
            </w:r>
          </w:p>
        </w:tc>
        <w:tc>
          <w:tcPr>
            <w:tcW w:w="862" w:type="dxa"/>
          </w:tcPr>
          <w:p w:rsidR="004A61D4" w:rsidRPr="00942E6C" w:rsidRDefault="004A61D4"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r>
    </w:tbl>
    <w:p w:rsidR="004A61D4" w:rsidRPr="00942E6C" w:rsidRDefault="004A61D4" w:rsidP="00942E6C">
      <w:pPr>
        <w:shd w:val="clear" w:color="auto" w:fill="FFFFFF"/>
        <w:spacing w:line="360" w:lineRule="auto"/>
        <w:rPr>
          <w:rFonts w:ascii="Times New Roman" w:hAnsi="Times New Roman" w:cs="Times New Roman"/>
          <w:b/>
          <w:bCs/>
          <w:color w:val="333333"/>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A94D08" w:rsidRPr="00942E6C" w:rsidRDefault="00A94D08" w:rsidP="00942E6C">
      <w:pPr>
        <w:shd w:val="clear" w:color="auto" w:fill="FFFFFF"/>
        <w:spacing w:line="360" w:lineRule="auto"/>
        <w:rPr>
          <w:rFonts w:ascii="Times New Roman" w:hAnsi="Times New Roman" w:cs="Times New Roman"/>
          <w:b/>
          <w:bCs/>
          <w:color w:val="333333"/>
          <w:lang w:val="en-US"/>
        </w:rPr>
      </w:pPr>
    </w:p>
    <w:p w:rsidR="004A61D4" w:rsidRPr="00942E6C" w:rsidRDefault="004A61D4" w:rsidP="00942E6C">
      <w:pPr>
        <w:spacing w:after="200" w:line="360" w:lineRule="auto"/>
        <w:rPr>
          <w:rFonts w:ascii="Times New Roman" w:hAnsi="Times New Roman" w:cs="Times New Roman"/>
          <w:b/>
          <w:bCs/>
          <w:color w:val="333333"/>
          <w:lang w:val="en-US"/>
        </w:rPr>
      </w:pPr>
      <w:r w:rsidRPr="00942E6C">
        <w:rPr>
          <w:rFonts w:ascii="Times New Roman" w:hAnsi="Times New Roman" w:cs="Times New Roman"/>
          <w:b/>
          <w:bCs/>
          <w:color w:val="333333"/>
          <w:lang w:val="en-US"/>
        </w:rPr>
        <w:br w:type="page"/>
      </w:r>
    </w:p>
    <w:p w:rsidR="00A94D08" w:rsidRPr="00942E6C" w:rsidRDefault="00A94D08" w:rsidP="00942E6C">
      <w:pPr>
        <w:pStyle w:val="a3"/>
        <w:shd w:val="clear" w:color="auto" w:fill="auto"/>
        <w:tabs>
          <w:tab w:val="left" w:pos="426"/>
        </w:tabs>
        <w:spacing w:before="0" w:line="360" w:lineRule="auto"/>
        <w:ind w:firstLine="0"/>
        <w:jc w:val="center"/>
        <w:rPr>
          <w:b/>
          <w:sz w:val="24"/>
          <w:szCs w:val="24"/>
        </w:rPr>
      </w:pPr>
      <w:r w:rsidRPr="00942E6C">
        <w:rPr>
          <w:b/>
          <w:sz w:val="24"/>
          <w:szCs w:val="24"/>
        </w:rPr>
        <w:lastRenderedPageBreak/>
        <w:t>Тематические задачи для проведения промежуточной аттестации обучающихся по учебному предмету «Основы управления транспортными средствами»</w:t>
      </w:r>
    </w:p>
    <w:p w:rsidR="008043E1" w:rsidRPr="00942E6C" w:rsidRDefault="008043E1" w:rsidP="00942E6C">
      <w:pPr>
        <w:shd w:val="clear" w:color="auto" w:fill="FFFFFF"/>
        <w:spacing w:line="360" w:lineRule="auto"/>
        <w:rPr>
          <w:rFonts w:ascii="Times New Roman" w:hAnsi="Times New Roman" w:cs="Times New Roman"/>
          <w:b/>
          <w:bCs/>
          <w:color w:val="333333"/>
        </w:rPr>
      </w:pPr>
    </w:p>
    <w:p w:rsidR="008043E1" w:rsidRPr="00942E6C" w:rsidRDefault="008043E1" w:rsidP="00942E6C">
      <w:pPr>
        <w:shd w:val="clear" w:color="auto" w:fill="FFFFFF"/>
        <w:spacing w:line="360" w:lineRule="auto"/>
        <w:rPr>
          <w:rFonts w:ascii="Times New Roman" w:hAnsi="Times New Roman" w:cs="Times New Roman"/>
          <w:b/>
          <w:bCs/>
          <w:color w:val="333333"/>
        </w:rPr>
      </w:pPr>
    </w:p>
    <w:p w:rsidR="008043E1" w:rsidRPr="00942E6C" w:rsidRDefault="004A61D4" w:rsidP="00942E6C">
      <w:pPr>
        <w:shd w:val="clear" w:color="auto" w:fill="FFFFFF"/>
        <w:spacing w:line="360" w:lineRule="auto"/>
        <w:rPr>
          <w:rFonts w:ascii="Times New Roman" w:hAnsi="Times New Roman" w:cs="Times New Roman"/>
          <w:b/>
          <w:bCs/>
          <w:color w:val="333333"/>
        </w:rPr>
      </w:pPr>
      <w:r w:rsidRPr="00942E6C">
        <w:rPr>
          <w:rFonts w:ascii="Times New Roman" w:hAnsi="Times New Roman" w:cs="Times New Roman"/>
          <w:b/>
        </w:rPr>
        <w:t>Задача 1.</w:t>
      </w:r>
    </w:p>
    <w:p w:rsidR="008043E1" w:rsidRPr="00942E6C" w:rsidRDefault="008043E1"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При повороте налево обеспечение безопасности движения достигается путем выполнения поворота по траектории, которая показана:</w:t>
      </w:r>
      <w:r w:rsidR="004A61D4" w:rsidRPr="00942E6C">
        <w:rPr>
          <w:rFonts w:ascii="Times New Roman" w:hAnsi="Times New Roman" w:cs="Times New Roman"/>
          <w:noProof/>
          <w:color w:val="000000" w:themeColor="text1"/>
        </w:rPr>
        <w:t xml:space="preserve"> </w:t>
      </w:r>
      <w:r w:rsidR="004A61D4" w:rsidRPr="00942E6C">
        <w:rPr>
          <w:rFonts w:ascii="Times New Roman" w:hAnsi="Times New Roman" w:cs="Times New Roman"/>
          <w:noProof/>
          <w:color w:val="000000" w:themeColor="text1"/>
        </w:rPr>
        <w:drawing>
          <wp:inline distT="0" distB="0" distL="0" distR="0">
            <wp:extent cx="4572000" cy="1714500"/>
            <wp:effectExtent l="19050" t="0" r="0" b="0"/>
            <wp:docPr id="14" name="Рисунок 31" descr="http://pddmaster.ru/i/ekz-cd/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ddmaster.ru/i/ekz-cd/32-19.jpg"/>
                    <pic:cNvPicPr>
                      <a:picLocks noChangeAspect="1" noChangeArrowheads="1"/>
                    </pic:cNvPicPr>
                  </pic:nvPicPr>
                  <pic:blipFill>
                    <a:blip r:embed="rId14" cstate="print"/>
                    <a:srcRect/>
                    <a:stretch>
                      <a:fillRect/>
                    </a:stretch>
                  </pic:blipFill>
                  <pic:spPr bwMode="auto">
                    <a:xfrm>
                      <a:off x="0" y="0"/>
                      <a:ext cx="4572000" cy="1714500"/>
                    </a:xfrm>
                    <a:prstGeom prst="rect">
                      <a:avLst/>
                    </a:prstGeom>
                    <a:noFill/>
                    <a:ln w="9525">
                      <a:noFill/>
                      <a:miter lim="800000"/>
                      <a:headEnd/>
                      <a:tailEnd/>
                    </a:ln>
                  </pic:spPr>
                </pic:pic>
              </a:graphicData>
            </a:graphic>
          </wp:inline>
        </w:drawing>
      </w:r>
    </w:p>
    <w:p w:rsidR="008043E1" w:rsidRPr="00942E6C" w:rsidRDefault="008043E1" w:rsidP="00942E6C">
      <w:pPr>
        <w:pStyle w:val="a7"/>
        <w:numPr>
          <w:ilvl w:val="0"/>
          <w:numId w:val="35"/>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На левом рисунке.</w:t>
      </w:r>
    </w:p>
    <w:p w:rsidR="008043E1" w:rsidRPr="00942E6C" w:rsidRDefault="008043E1" w:rsidP="00942E6C">
      <w:pPr>
        <w:pStyle w:val="a7"/>
        <w:numPr>
          <w:ilvl w:val="0"/>
          <w:numId w:val="35"/>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На правом рисунке.</w:t>
      </w:r>
    </w:p>
    <w:p w:rsidR="00A94D08" w:rsidRPr="00942E6C" w:rsidRDefault="008043E1" w:rsidP="00942E6C">
      <w:pPr>
        <w:pStyle w:val="a7"/>
        <w:numPr>
          <w:ilvl w:val="0"/>
          <w:numId w:val="35"/>
        </w:numPr>
        <w:shd w:val="clear" w:color="auto" w:fill="FFFFFF"/>
        <w:spacing w:line="360" w:lineRule="auto"/>
        <w:rPr>
          <w:rFonts w:ascii="Times New Roman" w:hAnsi="Times New Roman" w:cs="Times New Roman"/>
          <w:b/>
          <w:bCs/>
          <w:color w:val="000000" w:themeColor="text1"/>
          <w:sz w:val="24"/>
          <w:szCs w:val="24"/>
        </w:rPr>
      </w:pPr>
      <w:r w:rsidRPr="00942E6C">
        <w:rPr>
          <w:rFonts w:ascii="Times New Roman" w:hAnsi="Times New Roman" w:cs="Times New Roman"/>
          <w:color w:val="000000" w:themeColor="text1"/>
          <w:sz w:val="24"/>
          <w:szCs w:val="24"/>
        </w:rPr>
        <w:t>На обоих рисунках.</w:t>
      </w:r>
    </w:p>
    <w:p w:rsidR="00A94D08" w:rsidRPr="00942E6C" w:rsidRDefault="004A61D4"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rPr>
        <w:t>Задача 2.</w:t>
      </w:r>
    </w:p>
    <w:p w:rsidR="008043E1" w:rsidRPr="00942E6C" w:rsidRDefault="008043E1"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В случае потери сцепления колес с дорогой из-за образования «водяного клина» водителю следует:</w:t>
      </w:r>
    </w:p>
    <w:p w:rsidR="008043E1" w:rsidRPr="00942E6C" w:rsidRDefault="008043E1" w:rsidP="00942E6C">
      <w:pPr>
        <w:pStyle w:val="a7"/>
        <w:numPr>
          <w:ilvl w:val="0"/>
          <w:numId w:val="36"/>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Увеличить скорость.</w:t>
      </w:r>
    </w:p>
    <w:p w:rsidR="008043E1" w:rsidRPr="00942E6C" w:rsidRDefault="008043E1" w:rsidP="00942E6C">
      <w:pPr>
        <w:pStyle w:val="a7"/>
        <w:numPr>
          <w:ilvl w:val="0"/>
          <w:numId w:val="36"/>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Снизить скорость резким нажатием на педаль тормоза.</w:t>
      </w:r>
    </w:p>
    <w:p w:rsidR="00A94D08" w:rsidRPr="00942E6C" w:rsidRDefault="008043E1" w:rsidP="00942E6C">
      <w:pPr>
        <w:pStyle w:val="a7"/>
        <w:numPr>
          <w:ilvl w:val="0"/>
          <w:numId w:val="36"/>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Снизить скорость, применяя торможение двигателем.</w:t>
      </w:r>
    </w:p>
    <w:p w:rsidR="008043E1" w:rsidRPr="00942E6C" w:rsidRDefault="008043E1" w:rsidP="00942E6C">
      <w:pPr>
        <w:shd w:val="clear" w:color="auto" w:fill="FFFFFF"/>
        <w:spacing w:line="360" w:lineRule="auto"/>
        <w:rPr>
          <w:rFonts w:ascii="Times New Roman" w:hAnsi="Times New Roman" w:cs="Times New Roman"/>
          <w:b/>
          <w:bCs/>
          <w:color w:val="000000" w:themeColor="text1"/>
        </w:rPr>
      </w:pPr>
    </w:p>
    <w:p w:rsidR="004A61D4" w:rsidRPr="00942E6C" w:rsidRDefault="004A61D4"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rPr>
        <w:t>Задача 3.</w:t>
      </w:r>
    </w:p>
    <w:p w:rsidR="008043E1" w:rsidRPr="00942E6C" w:rsidRDefault="008043E1"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Для прекращения заноса, вызванного торможением, водитель в первую очередь должен:</w:t>
      </w:r>
    </w:p>
    <w:p w:rsidR="008043E1" w:rsidRPr="00942E6C" w:rsidRDefault="008043E1" w:rsidP="00942E6C">
      <w:pPr>
        <w:pStyle w:val="a7"/>
        <w:numPr>
          <w:ilvl w:val="0"/>
          <w:numId w:val="37"/>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Прекратить начатое торможение.</w:t>
      </w:r>
    </w:p>
    <w:p w:rsidR="008043E1" w:rsidRPr="00942E6C" w:rsidRDefault="008043E1" w:rsidP="00942E6C">
      <w:pPr>
        <w:pStyle w:val="a7"/>
        <w:numPr>
          <w:ilvl w:val="0"/>
          <w:numId w:val="37"/>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Выключить сцепление.</w:t>
      </w:r>
    </w:p>
    <w:p w:rsidR="008043E1" w:rsidRPr="00942E6C" w:rsidRDefault="008043E1" w:rsidP="00942E6C">
      <w:pPr>
        <w:pStyle w:val="a7"/>
        <w:numPr>
          <w:ilvl w:val="0"/>
          <w:numId w:val="37"/>
        </w:numPr>
        <w:shd w:val="clear" w:color="auto" w:fill="FFFFFF"/>
        <w:spacing w:line="360" w:lineRule="auto"/>
        <w:rPr>
          <w:rFonts w:ascii="Times New Roman" w:hAnsi="Times New Roman" w:cs="Times New Roman"/>
          <w:b/>
          <w:bCs/>
          <w:color w:val="000000" w:themeColor="text1"/>
          <w:sz w:val="24"/>
          <w:szCs w:val="24"/>
        </w:rPr>
      </w:pPr>
      <w:r w:rsidRPr="00942E6C">
        <w:rPr>
          <w:rFonts w:ascii="Times New Roman" w:hAnsi="Times New Roman" w:cs="Times New Roman"/>
          <w:color w:val="000000" w:themeColor="text1"/>
          <w:sz w:val="24"/>
          <w:szCs w:val="24"/>
        </w:rPr>
        <w:t>Продолжить торможение, не изменяя усилия на педаль тормоза.</w:t>
      </w:r>
    </w:p>
    <w:p w:rsidR="008043E1" w:rsidRPr="00942E6C" w:rsidRDefault="004A61D4"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rPr>
        <w:t>Задача 4.</w:t>
      </w:r>
    </w:p>
    <w:p w:rsidR="008043E1" w:rsidRPr="00942E6C" w:rsidRDefault="008043E1"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При повороте направо обеспечение безопасности движения достигается путем выполнения поворота по траектории, которая показана:</w:t>
      </w:r>
      <w:r w:rsidR="004A61D4" w:rsidRPr="00942E6C">
        <w:rPr>
          <w:rFonts w:ascii="Times New Roman" w:hAnsi="Times New Roman" w:cs="Times New Roman"/>
          <w:noProof/>
          <w:color w:val="000000" w:themeColor="text1"/>
        </w:rPr>
        <w:t xml:space="preserve"> </w:t>
      </w:r>
      <w:r w:rsidR="004A61D4" w:rsidRPr="00942E6C">
        <w:rPr>
          <w:rFonts w:ascii="Times New Roman" w:hAnsi="Times New Roman" w:cs="Times New Roman"/>
          <w:noProof/>
          <w:color w:val="000000" w:themeColor="text1"/>
        </w:rPr>
        <w:drawing>
          <wp:inline distT="0" distB="0" distL="0" distR="0">
            <wp:extent cx="4572000" cy="1714500"/>
            <wp:effectExtent l="19050" t="0" r="0" b="0"/>
            <wp:docPr id="15" name="Рисунок 34" descr="http://pddmaster.ru/i/ekz-cd/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ddmaster.ru/i/ekz-cd/16-19.jpg"/>
                    <pic:cNvPicPr>
                      <a:picLocks noChangeAspect="1" noChangeArrowheads="1"/>
                    </pic:cNvPicPr>
                  </pic:nvPicPr>
                  <pic:blipFill>
                    <a:blip r:embed="rId15" cstate="print"/>
                    <a:srcRect/>
                    <a:stretch>
                      <a:fillRect/>
                    </a:stretch>
                  </pic:blipFill>
                  <pic:spPr bwMode="auto">
                    <a:xfrm>
                      <a:off x="0" y="0"/>
                      <a:ext cx="4572000" cy="1714500"/>
                    </a:xfrm>
                    <a:prstGeom prst="rect">
                      <a:avLst/>
                    </a:prstGeom>
                    <a:noFill/>
                    <a:ln w="9525">
                      <a:noFill/>
                      <a:miter lim="800000"/>
                      <a:headEnd/>
                      <a:tailEnd/>
                    </a:ln>
                  </pic:spPr>
                </pic:pic>
              </a:graphicData>
            </a:graphic>
          </wp:inline>
        </w:drawing>
      </w:r>
    </w:p>
    <w:p w:rsidR="008043E1" w:rsidRPr="00942E6C" w:rsidRDefault="008043E1" w:rsidP="00942E6C">
      <w:pPr>
        <w:pStyle w:val="a7"/>
        <w:numPr>
          <w:ilvl w:val="0"/>
          <w:numId w:val="38"/>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На левом рисунке.</w:t>
      </w:r>
    </w:p>
    <w:p w:rsidR="008043E1" w:rsidRPr="00942E6C" w:rsidRDefault="008043E1" w:rsidP="00942E6C">
      <w:pPr>
        <w:pStyle w:val="a7"/>
        <w:numPr>
          <w:ilvl w:val="0"/>
          <w:numId w:val="38"/>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На правом рисунке.</w:t>
      </w:r>
    </w:p>
    <w:p w:rsidR="008043E1" w:rsidRPr="00942E6C" w:rsidRDefault="008043E1" w:rsidP="00942E6C">
      <w:pPr>
        <w:pStyle w:val="a7"/>
        <w:numPr>
          <w:ilvl w:val="0"/>
          <w:numId w:val="38"/>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На обоих рисунках.</w:t>
      </w:r>
    </w:p>
    <w:p w:rsidR="00302FAE" w:rsidRPr="00942E6C" w:rsidRDefault="00302FAE" w:rsidP="00942E6C">
      <w:pPr>
        <w:shd w:val="clear" w:color="auto" w:fill="FFFFFF"/>
        <w:spacing w:line="360" w:lineRule="auto"/>
        <w:rPr>
          <w:rFonts w:ascii="Times New Roman" w:hAnsi="Times New Roman" w:cs="Times New Roman"/>
          <w:b/>
        </w:rPr>
      </w:pPr>
    </w:p>
    <w:p w:rsidR="00302FAE" w:rsidRPr="00942E6C" w:rsidRDefault="00302FAE" w:rsidP="00942E6C">
      <w:pPr>
        <w:shd w:val="clear" w:color="auto" w:fill="FFFFFF"/>
        <w:spacing w:line="360" w:lineRule="auto"/>
        <w:rPr>
          <w:rFonts w:ascii="Times New Roman" w:hAnsi="Times New Roman" w:cs="Times New Roman"/>
          <w:b/>
        </w:rPr>
      </w:pPr>
    </w:p>
    <w:p w:rsidR="00302FAE" w:rsidRPr="00942E6C" w:rsidRDefault="00302FAE" w:rsidP="00942E6C">
      <w:pPr>
        <w:shd w:val="clear" w:color="auto" w:fill="FFFFFF"/>
        <w:spacing w:line="360" w:lineRule="auto"/>
        <w:rPr>
          <w:rFonts w:ascii="Times New Roman" w:hAnsi="Times New Roman" w:cs="Times New Roman"/>
          <w:b/>
        </w:rPr>
      </w:pPr>
    </w:p>
    <w:p w:rsidR="00302FAE" w:rsidRPr="00942E6C" w:rsidRDefault="00302FAE" w:rsidP="00942E6C">
      <w:pPr>
        <w:shd w:val="clear" w:color="auto" w:fill="FFFFFF"/>
        <w:spacing w:line="360" w:lineRule="auto"/>
        <w:rPr>
          <w:rFonts w:ascii="Times New Roman" w:hAnsi="Times New Roman" w:cs="Times New Roman"/>
          <w:b/>
        </w:rPr>
      </w:pPr>
    </w:p>
    <w:p w:rsidR="00302FAE" w:rsidRPr="00942E6C" w:rsidRDefault="00302FAE" w:rsidP="00942E6C">
      <w:pPr>
        <w:shd w:val="clear" w:color="auto" w:fill="FFFFFF"/>
        <w:spacing w:line="360" w:lineRule="auto"/>
        <w:rPr>
          <w:rFonts w:ascii="Times New Roman" w:hAnsi="Times New Roman" w:cs="Times New Roman"/>
          <w:b/>
        </w:rPr>
      </w:pPr>
    </w:p>
    <w:p w:rsidR="00302FAE" w:rsidRPr="00942E6C" w:rsidRDefault="004A61D4" w:rsidP="00942E6C">
      <w:pPr>
        <w:shd w:val="clear" w:color="auto" w:fill="FFFFFF"/>
        <w:spacing w:line="360" w:lineRule="auto"/>
        <w:rPr>
          <w:rFonts w:ascii="Times New Roman" w:hAnsi="Times New Roman" w:cs="Times New Roman"/>
          <w:b/>
        </w:rPr>
      </w:pPr>
      <w:r w:rsidRPr="00942E6C">
        <w:rPr>
          <w:rFonts w:ascii="Times New Roman" w:hAnsi="Times New Roman" w:cs="Times New Roman"/>
          <w:b/>
        </w:rPr>
        <w:lastRenderedPageBreak/>
        <w:t>Задача 5.</w:t>
      </w:r>
    </w:p>
    <w:p w:rsidR="008043E1" w:rsidRPr="00942E6C" w:rsidRDefault="008043E1"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Способ разворота с использованием прилегающей территории справа, обеспечивающий безопасность движения, показан:</w:t>
      </w:r>
      <w:r w:rsidR="004A61D4" w:rsidRPr="00942E6C">
        <w:rPr>
          <w:rFonts w:ascii="Times New Roman" w:hAnsi="Times New Roman" w:cs="Times New Roman"/>
          <w:noProof/>
          <w:color w:val="000000" w:themeColor="text1"/>
        </w:rPr>
        <w:t xml:space="preserve"> </w:t>
      </w:r>
      <w:r w:rsidR="004A61D4" w:rsidRPr="00942E6C">
        <w:rPr>
          <w:rFonts w:ascii="Times New Roman" w:hAnsi="Times New Roman" w:cs="Times New Roman"/>
          <w:noProof/>
          <w:color w:val="000000" w:themeColor="text1"/>
        </w:rPr>
        <w:drawing>
          <wp:inline distT="0" distB="0" distL="0" distR="0">
            <wp:extent cx="4572000" cy="1714500"/>
            <wp:effectExtent l="19050" t="0" r="0" b="0"/>
            <wp:docPr id="17" name="Рисунок 37" descr="http://pddmaster.ru/i/ekz-cd/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ddmaster.ru/i/ekz-cd/12-19.jpg"/>
                    <pic:cNvPicPr>
                      <a:picLocks noChangeAspect="1" noChangeArrowheads="1"/>
                    </pic:cNvPicPr>
                  </pic:nvPicPr>
                  <pic:blipFill>
                    <a:blip r:embed="rId16" cstate="print"/>
                    <a:srcRect/>
                    <a:stretch>
                      <a:fillRect/>
                    </a:stretch>
                  </pic:blipFill>
                  <pic:spPr bwMode="auto">
                    <a:xfrm>
                      <a:off x="0" y="0"/>
                      <a:ext cx="4572000" cy="1714500"/>
                    </a:xfrm>
                    <a:prstGeom prst="rect">
                      <a:avLst/>
                    </a:prstGeom>
                    <a:noFill/>
                    <a:ln w="9525">
                      <a:noFill/>
                      <a:miter lim="800000"/>
                      <a:headEnd/>
                      <a:tailEnd/>
                    </a:ln>
                  </pic:spPr>
                </pic:pic>
              </a:graphicData>
            </a:graphic>
          </wp:inline>
        </w:drawing>
      </w:r>
    </w:p>
    <w:p w:rsidR="008043E1" w:rsidRPr="00942E6C" w:rsidRDefault="008043E1" w:rsidP="00942E6C">
      <w:pPr>
        <w:pStyle w:val="a7"/>
        <w:numPr>
          <w:ilvl w:val="0"/>
          <w:numId w:val="39"/>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Только на левом рисунке.</w:t>
      </w:r>
    </w:p>
    <w:p w:rsidR="008043E1" w:rsidRPr="00942E6C" w:rsidRDefault="008043E1" w:rsidP="00942E6C">
      <w:pPr>
        <w:pStyle w:val="a7"/>
        <w:numPr>
          <w:ilvl w:val="0"/>
          <w:numId w:val="39"/>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Только на правом рисунке.</w:t>
      </w:r>
    </w:p>
    <w:p w:rsidR="00A94D08" w:rsidRPr="00942E6C" w:rsidRDefault="008043E1" w:rsidP="00942E6C">
      <w:pPr>
        <w:pStyle w:val="a7"/>
        <w:numPr>
          <w:ilvl w:val="0"/>
          <w:numId w:val="39"/>
        </w:numPr>
        <w:shd w:val="clear" w:color="auto" w:fill="FFFFFF"/>
        <w:spacing w:line="360" w:lineRule="auto"/>
        <w:rPr>
          <w:rFonts w:ascii="Times New Roman" w:hAnsi="Times New Roman" w:cs="Times New Roman"/>
          <w:b/>
          <w:bCs/>
          <w:color w:val="000000" w:themeColor="text1"/>
          <w:sz w:val="24"/>
          <w:szCs w:val="24"/>
        </w:rPr>
      </w:pPr>
      <w:r w:rsidRPr="00942E6C">
        <w:rPr>
          <w:rFonts w:ascii="Times New Roman" w:hAnsi="Times New Roman" w:cs="Times New Roman"/>
          <w:color w:val="000000" w:themeColor="text1"/>
          <w:sz w:val="24"/>
          <w:szCs w:val="24"/>
        </w:rPr>
        <w:t>На обоих рисунках.</w:t>
      </w:r>
    </w:p>
    <w:p w:rsidR="00A94D08" w:rsidRPr="00942E6C" w:rsidRDefault="004A61D4" w:rsidP="00942E6C">
      <w:pPr>
        <w:shd w:val="clear" w:color="auto" w:fill="FFFFFF"/>
        <w:spacing w:line="360" w:lineRule="auto"/>
        <w:rPr>
          <w:rFonts w:ascii="Times New Roman" w:hAnsi="Times New Roman" w:cs="Times New Roman"/>
          <w:b/>
          <w:bCs/>
          <w:color w:val="000000" w:themeColor="text1"/>
          <w:lang w:val="en-US"/>
        </w:rPr>
      </w:pPr>
      <w:r w:rsidRPr="00942E6C">
        <w:rPr>
          <w:rFonts w:ascii="Times New Roman" w:hAnsi="Times New Roman" w:cs="Times New Roman"/>
          <w:b/>
        </w:rPr>
        <w:t>Задача 6.</w:t>
      </w:r>
    </w:p>
    <w:p w:rsidR="008043E1" w:rsidRPr="00942E6C" w:rsidRDefault="008043E1"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В случае остановки на подъеме (спуске) при наличии тротуара можно предотвратить самопроизвольное скатывание автобуса, повернув его передние колеса в положение:</w:t>
      </w:r>
      <w:r w:rsidR="004A61D4" w:rsidRPr="00942E6C">
        <w:rPr>
          <w:rFonts w:ascii="Times New Roman" w:hAnsi="Times New Roman" w:cs="Times New Roman"/>
          <w:noProof/>
          <w:color w:val="000000" w:themeColor="text1"/>
        </w:rPr>
        <w:t xml:space="preserve"> </w:t>
      </w:r>
      <w:r w:rsidR="004A61D4" w:rsidRPr="00942E6C">
        <w:rPr>
          <w:rFonts w:ascii="Times New Roman" w:hAnsi="Times New Roman" w:cs="Times New Roman"/>
          <w:noProof/>
          <w:color w:val="000000" w:themeColor="text1"/>
        </w:rPr>
        <w:drawing>
          <wp:inline distT="0" distB="0" distL="0" distR="0">
            <wp:extent cx="4572000" cy="1714500"/>
            <wp:effectExtent l="19050" t="0" r="0" b="0"/>
            <wp:docPr id="18" name="Рисунок 40" descr="http://pddmaster.ru/i/ekz-cd/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ddmaster.ru/i/ekz-cd/11-19.jpg"/>
                    <pic:cNvPicPr>
                      <a:picLocks noChangeAspect="1" noChangeArrowheads="1"/>
                    </pic:cNvPicPr>
                  </pic:nvPicPr>
                  <pic:blipFill>
                    <a:blip r:embed="rId17" cstate="print"/>
                    <a:srcRect/>
                    <a:stretch>
                      <a:fillRect/>
                    </a:stretch>
                  </pic:blipFill>
                  <pic:spPr bwMode="auto">
                    <a:xfrm>
                      <a:off x="0" y="0"/>
                      <a:ext cx="4572000" cy="1714500"/>
                    </a:xfrm>
                    <a:prstGeom prst="rect">
                      <a:avLst/>
                    </a:prstGeom>
                    <a:noFill/>
                    <a:ln w="9525">
                      <a:noFill/>
                      <a:miter lim="800000"/>
                      <a:headEnd/>
                      <a:tailEnd/>
                    </a:ln>
                  </pic:spPr>
                </pic:pic>
              </a:graphicData>
            </a:graphic>
          </wp:inline>
        </w:drawing>
      </w:r>
    </w:p>
    <w:p w:rsidR="008043E1" w:rsidRPr="00942E6C" w:rsidRDefault="008043E1" w:rsidP="00942E6C">
      <w:pPr>
        <w:pStyle w:val="a7"/>
        <w:numPr>
          <w:ilvl w:val="0"/>
          <w:numId w:val="40"/>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А и Г.</w:t>
      </w:r>
    </w:p>
    <w:p w:rsidR="008043E1" w:rsidRPr="00942E6C" w:rsidRDefault="008043E1" w:rsidP="00942E6C">
      <w:pPr>
        <w:pStyle w:val="a7"/>
        <w:numPr>
          <w:ilvl w:val="0"/>
          <w:numId w:val="40"/>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Б и В.</w:t>
      </w:r>
    </w:p>
    <w:p w:rsidR="008043E1" w:rsidRPr="00942E6C" w:rsidRDefault="008043E1" w:rsidP="00942E6C">
      <w:pPr>
        <w:pStyle w:val="a7"/>
        <w:numPr>
          <w:ilvl w:val="0"/>
          <w:numId w:val="40"/>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А и В.</w:t>
      </w:r>
    </w:p>
    <w:p w:rsidR="000A564E" w:rsidRPr="00942E6C" w:rsidRDefault="008043E1" w:rsidP="00942E6C">
      <w:pPr>
        <w:pStyle w:val="a7"/>
        <w:numPr>
          <w:ilvl w:val="0"/>
          <w:numId w:val="40"/>
        </w:numPr>
        <w:shd w:val="clear" w:color="auto" w:fill="FFFFFF"/>
        <w:spacing w:line="360" w:lineRule="auto"/>
        <w:rPr>
          <w:rFonts w:ascii="Times New Roman" w:hAnsi="Times New Roman" w:cs="Times New Roman"/>
          <w:b/>
          <w:bCs/>
          <w:color w:val="000000" w:themeColor="text1"/>
          <w:sz w:val="24"/>
          <w:szCs w:val="24"/>
        </w:rPr>
      </w:pPr>
      <w:r w:rsidRPr="00942E6C">
        <w:rPr>
          <w:rFonts w:ascii="Times New Roman" w:hAnsi="Times New Roman" w:cs="Times New Roman"/>
          <w:color w:val="000000" w:themeColor="text1"/>
          <w:sz w:val="24"/>
          <w:szCs w:val="24"/>
        </w:rPr>
        <w:t>Б и Г.</w:t>
      </w:r>
    </w:p>
    <w:p w:rsidR="004A61D4" w:rsidRPr="00942E6C" w:rsidRDefault="004A61D4"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rPr>
        <w:t>Задача 7.</w:t>
      </w:r>
    </w:p>
    <w:p w:rsidR="008043E1" w:rsidRPr="00942E6C" w:rsidRDefault="008043E1"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При приближении к вершине подъема в темное время суток водителю следует:</w:t>
      </w:r>
    </w:p>
    <w:p w:rsidR="008043E1" w:rsidRPr="00942E6C" w:rsidRDefault="008043E1" w:rsidP="00942E6C">
      <w:pPr>
        <w:pStyle w:val="a7"/>
        <w:numPr>
          <w:ilvl w:val="0"/>
          <w:numId w:val="41"/>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Не переключать дальний свет фар на ближний.</w:t>
      </w:r>
    </w:p>
    <w:p w:rsidR="008043E1" w:rsidRPr="00942E6C" w:rsidRDefault="008043E1" w:rsidP="00942E6C">
      <w:pPr>
        <w:pStyle w:val="a7"/>
        <w:numPr>
          <w:ilvl w:val="0"/>
          <w:numId w:val="41"/>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Переключать дальний свет фар на ближний только при появлении встречного транспортного средства.</w:t>
      </w:r>
    </w:p>
    <w:p w:rsidR="000A564E" w:rsidRPr="00942E6C" w:rsidRDefault="008043E1" w:rsidP="00942E6C">
      <w:pPr>
        <w:pStyle w:val="a7"/>
        <w:numPr>
          <w:ilvl w:val="0"/>
          <w:numId w:val="41"/>
        </w:numPr>
        <w:shd w:val="clear" w:color="auto" w:fill="FFFFFF"/>
        <w:spacing w:line="360" w:lineRule="auto"/>
        <w:rPr>
          <w:rFonts w:ascii="Times New Roman" w:hAnsi="Times New Roman" w:cs="Times New Roman"/>
          <w:b/>
          <w:bCs/>
          <w:color w:val="000000" w:themeColor="text1"/>
          <w:sz w:val="24"/>
          <w:szCs w:val="24"/>
        </w:rPr>
      </w:pPr>
      <w:r w:rsidRPr="00942E6C">
        <w:rPr>
          <w:rFonts w:ascii="Times New Roman" w:hAnsi="Times New Roman" w:cs="Times New Roman"/>
          <w:color w:val="000000" w:themeColor="text1"/>
          <w:sz w:val="24"/>
          <w:szCs w:val="24"/>
        </w:rPr>
        <w:t>Всегда переключать дальний свет фар на ближний.</w:t>
      </w:r>
    </w:p>
    <w:p w:rsidR="000A564E" w:rsidRPr="00942E6C" w:rsidRDefault="004A61D4"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rPr>
        <w:t>Задача 8.</w:t>
      </w:r>
    </w:p>
    <w:p w:rsidR="008043E1" w:rsidRPr="00942E6C" w:rsidRDefault="008043E1"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Как следует поступить водителю при высадке из автомобиля, стоящего у тротуара или на обочине?</w:t>
      </w:r>
    </w:p>
    <w:p w:rsidR="008043E1" w:rsidRPr="00942E6C" w:rsidRDefault="008043E1" w:rsidP="00942E6C">
      <w:pPr>
        <w:pStyle w:val="a7"/>
        <w:numPr>
          <w:ilvl w:val="0"/>
          <w:numId w:val="42"/>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Обойти автомобиль спереди.</w:t>
      </w:r>
    </w:p>
    <w:p w:rsidR="008043E1" w:rsidRPr="00942E6C" w:rsidRDefault="008043E1" w:rsidP="00942E6C">
      <w:pPr>
        <w:pStyle w:val="a7"/>
        <w:numPr>
          <w:ilvl w:val="0"/>
          <w:numId w:val="42"/>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Обойти автомобиль сзади.</w:t>
      </w:r>
    </w:p>
    <w:p w:rsidR="008043E1" w:rsidRPr="00942E6C" w:rsidRDefault="008043E1" w:rsidP="00942E6C">
      <w:pPr>
        <w:pStyle w:val="a7"/>
        <w:numPr>
          <w:ilvl w:val="0"/>
          <w:numId w:val="42"/>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Допустимы оба варианта действий.</w:t>
      </w:r>
    </w:p>
    <w:p w:rsidR="008043E1" w:rsidRPr="00942E6C" w:rsidRDefault="004A61D4"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rPr>
        <w:t>Задача 9.</w:t>
      </w:r>
    </w:p>
    <w:p w:rsidR="008043E1" w:rsidRPr="00942E6C" w:rsidRDefault="008043E1"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Что следует предпринять водителю для предотвращения опасных последствий заноса автомобиля при резком повороте рулевого колеса на скользкой дороге?</w:t>
      </w:r>
    </w:p>
    <w:p w:rsidR="001B2667" w:rsidRPr="00942E6C" w:rsidRDefault="008043E1" w:rsidP="00942E6C">
      <w:pPr>
        <w:pStyle w:val="a7"/>
        <w:numPr>
          <w:ilvl w:val="0"/>
          <w:numId w:val="43"/>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Быстро, но плавно повернуть рулевое колесо в сторону заноса, затем опережающим воздействием на рулевое колесо выровнять траекторию движения.</w:t>
      </w:r>
    </w:p>
    <w:p w:rsidR="001B2667" w:rsidRPr="00942E6C" w:rsidRDefault="008043E1" w:rsidP="00942E6C">
      <w:pPr>
        <w:pStyle w:val="a7"/>
        <w:numPr>
          <w:ilvl w:val="0"/>
          <w:numId w:val="43"/>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Выключить сцепление и повернуть рулевое колесо в сторону заноса</w:t>
      </w:r>
    </w:p>
    <w:p w:rsidR="009D6D52" w:rsidRPr="00942E6C" w:rsidRDefault="008043E1" w:rsidP="00942E6C">
      <w:pPr>
        <w:pStyle w:val="a7"/>
        <w:numPr>
          <w:ilvl w:val="0"/>
          <w:numId w:val="43"/>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Нажать на педаль тормоза и воздействием на рулевое колесо выровнять траекторию движения.</w:t>
      </w:r>
    </w:p>
    <w:p w:rsidR="00302FAE" w:rsidRPr="00942E6C" w:rsidRDefault="00302FAE" w:rsidP="00942E6C">
      <w:pPr>
        <w:shd w:val="clear" w:color="auto" w:fill="FFFFFF"/>
        <w:spacing w:line="360" w:lineRule="auto"/>
        <w:rPr>
          <w:rFonts w:ascii="Times New Roman" w:hAnsi="Times New Roman" w:cs="Times New Roman"/>
          <w:b/>
        </w:rPr>
      </w:pPr>
    </w:p>
    <w:p w:rsidR="001B2667" w:rsidRPr="00942E6C" w:rsidRDefault="004A61D4"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rPr>
        <w:lastRenderedPageBreak/>
        <w:t>10.</w:t>
      </w:r>
    </w:p>
    <w:p w:rsidR="001B2667" w:rsidRPr="00942E6C" w:rsidRDefault="001B2667"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В случае, когда правые колеса автомобиля наезжают на неукрепленную влажную обочину, рекомендуется:</w:t>
      </w:r>
    </w:p>
    <w:p w:rsidR="001B2667" w:rsidRPr="00942E6C" w:rsidRDefault="001B2667" w:rsidP="00942E6C">
      <w:pPr>
        <w:pStyle w:val="a7"/>
        <w:numPr>
          <w:ilvl w:val="0"/>
          <w:numId w:val="44"/>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Затормозить и полностью остановиться.</w:t>
      </w:r>
    </w:p>
    <w:p w:rsidR="001B2667" w:rsidRPr="00942E6C" w:rsidRDefault="001B2667" w:rsidP="00942E6C">
      <w:pPr>
        <w:pStyle w:val="a7"/>
        <w:numPr>
          <w:ilvl w:val="0"/>
          <w:numId w:val="44"/>
        </w:numPr>
        <w:shd w:val="clear" w:color="auto" w:fill="FFFFFF"/>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Затормозить и плавно направить автомобиль на проезжую часть.</w:t>
      </w:r>
    </w:p>
    <w:p w:rsidR="001B2667" w:rsidRPr="00942E6C" w:rsidRDefault="001B2667" w:rsidP="00942E6C">
      <w:pPr>
        <w:pStyle w:val="a7"/>
        <w:numPr>
          <w:ilvl w:val="0"/>
          <w:numId w:val="44"/>
        </w:numPr>
        <w:shd w:val="clear" w:color="auto" w:fill="FFFFFF"/>
        <w:spacing w:line="360" w:lineRule="auto"/>
        <w:rPr>
          <w:rFonts w:ascii="Times New Roman" w:hAnsi="Times New Roman" w:cs="Times New Roman"/>
          <w:b/>
          <w:bCs/>
          <w:color w:val="000000" w:themeColor="text1"/>
          <w:sz w:val="24"/>
          <w:szCs w:val="24"/>
        </w:rPr>
      </w:pPr>
      <w:r w:rsidRPr="00942E6C">
        <w:rPr>
          <w:rFonts w:ascii="Times New Roman" w:hAnsi="Times New Roman" w:cs="Times New Roman"/>
          <w:color w:val="000000" w:themeColor="text1"/>
          <w:sz w:val="24"/>
          <w:szCs w:val="24"/>
        </w:rPr>
        <w:t>Не прибегая к торможению, плавно направить автомобиль на проезжую часть</w:t>
      </w:r>
    </w:p>
    <w:p w:rsidR="00302FAE" w:rsidRPr="00942E6C" w:rsidRDefault="00302FAE" w:rsidP="00942E6C">
      <w:pPr>
        <w:pStyle w:val="a3"/>
        <w:shd w:val="clear" w:color="auto" w:fill="auto"/>
        <w:tabs>
          <w:tab w:val="left" w:pos="426"/>
          <w:tab w:val="left" w:pos="530"/>
        </w:tabs>
        <w:spacing w:before="0" w:line="360" w:lineRule="auto"/>
        <w:ind w:left="720" w:firstLine="0"/>
        <w:jc w:val="center"/>
        <w:rPr>
          <w:b/>
          <w:sz w:val="24"/>
          <w:szCs w:val="24"/>
        </w:rPr>
      </w:pPr>
      <w:r w:rsidRPr="00942E6C">
        <w:rPr>
          <w:b/>
          <w:sz w:val="24"/>
          <w:szCs w:val="24"/>
        </w:rPr>
        <w:t>Правильные ответы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861"/>
        <w:gridCol w:w="861"/>
        <w:gridCol w:w="861"/>
        <w:gridCol w:w="861"/>
        <w:gridCol w:w="861"/>
        <w:gridCol w:w="861"/>
        <w:gridCol w:w="861"/>
        <w:gridCol w:w="861"/>
        <w:gridCol w:w="861"/>
        <w:gridCol w:w="862"/>
      </w:tblGrid>
      <w:tr w:rsidR="00302FAE" w:rsidRPr="00942E6C" w:rsidTr="00302FAE">
        <w:trPr>
          <w:jc w:val="center"/>
        </w:trPr>
        <w:tc>
          <w:tcPr>
            <w:tcW w:w="1242"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 задачи</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4</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5</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6</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7</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8</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9</w:t>
            </w:r>
          </w:p>
        </w:tc>
        <w:tc>
          <w:tcPr>
            <w:tcW w:w="862"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10</w:t>
            </w:r>
          </w:p>
        </w:tc>
      </w:tr>
      <w:tr w:rsidR="00302FAE" w:rsidRPr="00942E6C" w:rsidTr="00302FAE">
        <w:trPr>
          <w:jc w:val="center"/>
        </w:trPr>
        <w:tc>
          <w:tcPr>
            <w:tcW w:w="1242"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2"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r>
    </w:tbl>
    <w:p w:rsidR="009D6D52" w:rsidRPr="00942E6C" w:rsidRDefault="009D6D52" w:rsidP="00942E6C">
      <w:pPr>
        <w:shd w:val="clear" w:color="auto" w:fill="FFFFFF"/>
        <w:spacing w:line="360" w:lineRule="auto"/>
        <w:rPr>
          <w:rFonts w:ascii="Times New Roman" w:hAnsi="Times New Roman" w:cs="Times New Roman"/>
          <w:b/>
          <w:bCs/>
          <w:color w:val="000000" w:themeColor="text1"/>
        </w:rPr>
      </w:pPr>
    </w:p>
    <w:p w:rsidR="009D6D52" w:rsidRPr="00942E6C" w:rsidRDefault="009D6D52" w:rsidP="00942E6C">
      <w:pPr>
        <w:shd w:val="clear" w:color="auto" w:fill="FFFFFF"/>
        <w:spacing w:line="360" w:lineRule="auto"/>
        <w:rPr>
          <w:rFonts w:ascii="Times New Roman" w:hAnsi="Times New Roman" w:cs="Times New Roman"/>
          <w:b/>
          <w:bCs/>
          <w:color w:val="000000" w:themeColor="text1"/>
        </w:rPr>
      </w:pPr>
    </w:p>
    <w:p w:rsidR="009D6D52" w:rsidRPr="00942E6C" w:rsidRDefault="009D6D52" w:rsidP="00942E6C">
      <w:pPr>
        <w:shd w:val="clear" w:color="auto" w:fill="FFFFFF"/>
        <w:spacing w:line="360" w:lineRule="auto"/>
        <w:rPr>
          <w:rFonts w:ascii="Times New Roman" w:hAnsi="Times New Roman" w:cs="Times New Roman"/>
          <w:b/>
          <w:bCs/>
          <w:color w:val="000000" w:themeColor="text1"/>
        </w:rPr>
      </w:pPr>
    </w:p>
    <w:p w:rsidR="009D6D52" w:rsidRPr="00942E6C" w:rsidRDefault="009D6D52"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shd w:val="clear" w:color="auto" w:fill="FFFFFF"/>
        <w:spacing w:line="360" w:lineRule="auto"/>
        <w:rPr>
          <w:rFonts w:ascii="Times New Roman" w:hAnsi="Times New Roman" w:cs="Times New Roman"/>
          <w:b/>
          <w:bCs/>
          <w:color w:val="333333"/>
        </w:rPr>
      </w:pPr>
    </w:p>
    <w:p w:rsidR="001B2667" w:rsidRPr="00942E6C" w:rsidRDefault="001B2667" w:rsidP="00942E6C">
      <w:pPr>
        <w:pStyle w:val="a3"/>
        <w:shd w:val="clear" w:color="auto" w:fill="auto"/>
        <w:spacing w:before="0" w:line="360" w:lineRule="auto"/>
        <w:ind w:firstLine="0"/>
        <w:jc w:val="center"/>
        <w:rPr>
          <w:b/>
          <w:sz w:val="24"/>
          <w:szCs w:val="24"/>
        </w:rPr>
      </w:pPr>
      <w:r w:rsidRPr="00942E6C">
        <w:rPr>
          <w:b/>
          <w:sz w:val="24"/>
          <w:szCs w:val="24"/>
        </w:rPr>
        <w:lastRenderedPageBreak/>
        <w:t>Тематические задачи для проведения промежуточной аттестации обучающихся по учебному предмету «Первая помощь при дорожно-транспортном происшествии»</w:t>
      </w:r>
    </w:p>
    <w:p w:rsidR="00302FAE" w:rsidRPr="00942E6C" w:rsidRDefault="00302FAE" w:rsidP="00942E6C">
      <w:pPr>
        <w:pStyle w:val="a3"/>
        <w:shd w:val="clear" w:color="auto" w:fill="auto"/>
        <w:spacing w:before="0" w:line="360" w:lineRule="auto"/>
        <w:ind w:firstLine="0"/>
        <w:jc w:val="center"/>
        <w:rPr>
          <w:b/>
          <w:sz w:val="24"/>
          <w:szCs w:val="24"/>
        </w:rPr>
      </w:pPr>
    </w:p>
    <w:p w:rsidR="00302FAE" w:rsidRPr="00942E6C" w:rsidRDefault="00302FAE" w:rsidP="00942E6C">
      <w:pPr>
        <w:pStyle w:val="a3"/>
        <w:shd w:val="clear" w:color="auto" w:fill="auto"/>
        <w:spacing w:before="0" w:line="360" w:lineRule="auto"/>
        <w:ind w:firstLine="0"/>
        <w:jc w:val="left"/>
        <w:rPr>
          <w:b/>
          <w:sz w:val="24"/>
          <w:szCs w:val="24"/>
        </w:rPr>
      </w:pPr>
      <w:r w:rsidRPr="00942E6C">
        <w:rPr>
          <w:b/>
          <w:sz w:val="24"/>
          <w:szCs w:val="24"/>
        </w:rPr>
        <w:t>Задача 1.</w:t>
      </w:r>
    </w:p>
    <w:p w:rsidR="001B2667" w:rsidRPr="00942E6C" w:rsidRDefault="001B2667" w:rsidP="00942E6C">
      <w:pPr>
        <w:spacing w:line="360" w:lineRule="auto"/>
        <w:rPr>
          <w:rFonts w:ascii="Times New Roman" w:hAnsi="Times New Roman" w:cs="Times New Roman"/>
          <w:b/>
        </w:rPr>
      </w:pPr>
      <w:r w:rsidRPr="00942E6C">
        <w:rPr>
          <w:rFonts w:ascii="Times New Roman" w:hAnsi="Times New Roman" w:cs="Times New Roman"/>
          <w:b/>
        </w:rPr>
        <w:t xml:space="preserve">Когда следует начинать сердечно-легочную реанимацию пострадавшего? </w:t>
      </w:r>
    </w:p>
    <w:p w:rsidR="001B2667" w:rsidRPr="00942E6C" w:rsidRDefault="001B2667" w:rsidP="00942E6C">
      <w:pPr>
        <w:pStyle w:val="a7"/>
        <w:numPr>
          <w:ilvl w:val="0"/>
          <w:numId w:val="45"/>
        </w:numPr>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При наличии болей в области сердца и затрудненного дыхания </w:t>
      </w:r>
    </w:p>
    <w:p w:rsidR="001B2667" w:rsidRPr="00942E6C" w:rsidRDefault="001B2667" w:rsidP="00942E6C">
      <w:pPr>
        <w:pStyle w:val="a7"/>
        <w:numPr>
          <w:ilvl w:val="0"/>
          <w:numId w:val="45"/>
        </w:numPr>
        <w:spacing w:line="360" w:lineRule="auto"/>
        <w:rPr>
          <w:rFonts w:ascii="Times New Roman" w:hAnsi="Times New Roman" w:cs="Times New Roman"/>
          <w:sz w:val="24"/>
          <w:szCs w:val="24"/>
        </w:rPr>
      </w:pPr>
      <w:r w:rsidRPr="00942E6C">
        <w:rPr>
          <w:rFonts w:ascii="Times New Roman" w:hAnsi="Times New Roman" w:cs="Times New Roman"/>
          <w:sz w:val="24"/>
          <w:szCs w:val="24"/>
        </w:rPr>
        <w:t>При потере пострадавшим сознания, независимо от наличия пульса на сонной артерии, и признаков дыхания</w:t>
      </w:r>
    </w:p>
    <w:p w:rsidR="001B2667" w:rsidRPr="00942E6C" w:rsidRDefault="001B2667" w:rsidP="00942E6C">
      <w:pPr>
        <w:pStyle w:val="a7"/>
        <w:numPr>
          <w:ilvl w:val="0"/>
          <w:numId w:val="45"/>
        </w:numPr>
        <w:spacing w:line="360" w:lineRule="auto"/>
        <w:rPr>
          <w:rFonts w:ascii="Times New Roman" w:hAnsi="Times New Roman" w:cs="Times New Roman"/>
          <w:sz w:val="24"/>
          <w:szCs w:val="24"/>
        </w:rPr>
      </w:pPr>
      <w:r w:rsidRPr="00942E6C">
        <w:rPr>
          <w:rFonts w:ascii="Times New Roman" w:hAnsi="Times New Roman" w:cs="Times New Roman"/>
          <w:sz w:val="24"/>
          <w:szCs w:val="24"/>
        </w:rPr>
        <w:t>При потере пострадавшим сознания и отсутствии пульса на сонной артерии, а также признаков дыхания</w:t>
      </w:r>
    </w:p>
    <w:p w:rsidR="00302FAE" w:rsidRPr="00942E6C" w:rsidRDefault="00302FAE" w:rsidP="00942E6C">
      <w:pPr>
        <w:spacing w:line="360" w:lineRule="auto"/>
        <w:rPr>
          <w:rFonts w:ascii="Times New Roman" w:hAnsi="Times New Roman" w:cs="Times New Roman"/>
        </w:rPr>
      </w:pPr>
      <w:r w:rsidRPr="00942E6C">
        <w:rPr>
          <w:rFonts w:ascii="Times New Roman" w:hAnsi="Times New Roman" w:cs="Times New Roman"/>
          <w:b/>
        </w:rPr>
        <w:t>Задача 2.</w:t>
      </w:r>
    </w:p>
    <w:p w:rsidR="001B2667" w:rsidRPr="00942E6C" w:rsidRDefault="001B2667" w:rsidP="00942E6C">
      <w:pPr>
        <w:spacing w:line="360" w:lineRule="auto"/>
        <w:rPr>
          <w:rFonts w:ascii="Times New Roman" w:hAnsi="Times New Roman" w:cs="Times New Roman"/>
          <w:b/>
        </w:rPr>
      </w:pPr>
      <w:r w:rsidRPr="00942E6C">
        <w:rPr>
          <w:rFonts w:ascii="Times New Roman" w:hAnsi="Times New Roman" w:cs="Times New Roman"/>
          <w:b/>
        </w:rPr>
        <w:t>Как следует расположить руки на грудной клетке пострадавшего при давлении руками на его грудину (выполнении непрямого массажа сердца)?</w:t>
      </w:r>
    </w:p>
    <w:p w:rsidR="001B2667" w:rsidRPr="00942E6C" w:rsidRDefault="001B2667" w:rsidP="00942E6C">
      <w:pPr>
        <w:pStyle w:val="a7"/>
        <w:numPr>
          <w:ilvl w:val="0"/>
          <w:numId w:val="46"/>
        </w:numPr>
        <w:spacing w:line="360" w:lineRule="auto"/>
        <w:rPr>
          <w:rFonts w:ascii="Times New Roman" w:hAnsi="Times New Roman" w:cs="Times New Roman"/>
          <w:sz w:val="24"/>
          <w:szCs w:val="24"/>
        </w:rPr>
      </w:pPr>
      <w:r w:rsidRPr="00942E6C">
        <w:rPr>
          <w:rFonts w:ascii="Times New Roman" w:hAnsi="Times New Roman" w:cs="Times New Roman"/>
          <w:sz w:val="24"/>
          <w:szCs w:val="24"/>
        </w:rPr>
        <w:t>Основания ладоней обеих рук должны располагаться на грудной клетке на два пальца выше мечевидного отростка так, чтобы большой палец одной руки указывал в сторону левого плеча пострадавшего, а другой – в сторону правого плеча</w:t>
      </w:r>
    </w:p>
    <w:p w:rsidR="001B2667" w:rsidRPr="00942E6C" w:rsidRDefault="001B2667" w:rsidP="00942E6C">
      <w:pPr>
        <w:pStyle w:val="a7"/>
        <w:numPr>
          <w:ilvl w:val="0"/>
          <w:numId w:val="46"/>
        </w:numPr>
        <w:spacing w:line="360" w:lineRule="auto"/>
        <w:rPr>
          <w:rFonts w:ascii="Times New Roman" w:hAnsi="Times New Roman" w:cs="Times New Roman"/>
          <w:sz w:val="24"/>
          <w:szCs w:val="24"/>
        </w:rPr>
      </w:pPr>
      <w:r w:rsidRPr="00942E6C">
        <w:rPr>
          <w:rFonts w:ascii="Times New Roman" w:hAnsi="Times New Roman" w:cs="Times New Roman"/>
          <w:sz w:val="24"/>
          <w:szCs w:val="24"/>
        </w:rPr>
        <w:t>Основания ладоней обеих рук, которые накладываются одна на другую, должны располагаться на грудной клетке на два пальца выше мечевидного отростка так, чтобы большой палец одной руки указывал в сторону подбородка пострадавшего, а другой – в сторону живота</w:t>
      </w:r>
    </w:p>
    <w:p w:rsidR="001B2667" w:rsidRPr="00942E6C" w:rsidRDefault="001B2667" w:rsidP="00942E6C">
      <w:pPr>
        <w:pStyle w:val="a7"/>
        <w:numPr>
          <w:ilvl w:val="0"/>
          <w:numId w:val="46"/>
        </w:numPr>
        <w:spacing w:line="360" w:lineRule="auto"/>
        <w:rPr>
          <w:rFonts w:ascii="Times New Roman" w:hAnsi="Times New Roman" w:cs="Times New Roman"/>
          <w:sz w:val="24"/>
          <w:szCs w:val="24"/>
        </w:rPr>
      </w:pPr>
      <w:r w:rsidRPr="00942E6C">
        <w:rPr>
          <w:rFonts w:ascii="Times New Roman" w:hAnsi="Times New Roman" w:cs="Times New Roman"/>
          <w:sz w:val="24"/>
          <w:szCs w:val="24"/>
        </w:rPr>
        <w:t>Давление руками на грудину выполняют основанием ладони только одной руки, расположенной на грудной клетке на два пальца выше мечевидного отростка. Направление большого пальца не имеет значения</w:t>
      </w:r>
    </w:p>
    <w:p w:rsidR="00302FAE" w:rsidRPr="00942E6C" w:rsidRDefault="00302FAE" w:rsidP="00942E6C">
      <w:pPr>
        <w:spacing w:line="360" w:lineRule="auto"/>
        <w:rPr>
          <w:rFonts w:ascii="Times New Roman" w:hAnsi="Times New Roman" w:cs="Times New Roman"/>
        </w:rPr>
      </w:pPr>
      <w:r w:rsidRPr="00942E6C">
        <w:rPr>
          <w:rFonts w:ascii="Times New Roman" w:hAnsi="Times New Roman" w:cs="Times New Roman"/>
          <w:b/>
        </w:rPr>
        <w:t>Задача 3.</w:t>
      </w:r>
    </w:p>
    <w:p w:rsidR="001B2667" w:rsidRPr="00942E6C" w:rsidRDefault="001B2667" w:rsidP="00942E6C">
      <w:pPr>
        <w:spacing w:line="360" w:lineRule="auto"/>
        <w:rPr>
          <w:rFonts w:ascii="Times New Roman" w:hAnsi="Times New Roman" w:cs="Times New Roman"/>
          <w:b/>
        </w:rPr>
      </w:pPr>
      <w:r w:rsidRPr="00942E6C">
        <w:rPr>
          <w:rFonts w:ascii="Times New Roman" w:hAnsi="Times New Roman" w:cs="Times New Roman"/>
          <w:b/>
        </w:rPr>
        <w:t>При открытом переломе конечностей, сопровождающимся артериальным кровотечением, оказание первой помощи начинается:</w:t>
      </w:r>
    </w:p>
    <w:p w:rsidR="001B2667" w:rsidRPr="00942E6C" w:rsidRDefault="001B2667" w:rsidP="00942E6C">
      <w:pPr>
        <w:pStyle w:val="a7"/>
        <w:numPr>
          <w:ilvl w:val="0"/>
          <w:numId w:val="47"/>
        </w:numPr>
        <w:spacing w:line="360" w:lineRule="auto"/>
        <w:rPr>
          <w:rFonts w:ascii="Times New Roman" w:hAnsi="Times New Roman" w:cs="Times New Roman"/>
          <w:sz w:val="24"/>
          <w:szCs w:val="24"/>
        </w:rPr>
      </w:pPr>
      <w:r w:rsidRPr="00942E6C">
        <w:rPr>
          <w:rFonts w:ascii="Times New Roman" w:hAnsi="Times New Roman" w:cs="Times New Roman"/>
          <w:sz w:val="24"/>
          <w:szCs w:val="24"/>
        </w:rPr>
        <w:t>С наложения импровизированной шины</w:t>
      </w:r>
    </w:p>
    <w:p w:rsidR="001B2667" w:rsidRPr="00942E6C" w:rsidRDefault="001B2667" w:rsidP="00942E6C">
      <w:pPr>
        <w:pStyle w:val="a7"/>
        <w:numPr>
          <w:ilvl w:val="0"/>
          <w:numId w:val="47"/>
        </w:numPr>
        <w:spacing w:line="360" w:lineRule="auto"/>
        <w:rPr>
          <w:rFonts w:ascii="Times New Roman" w:hAnsi="Times New Roman" w:cs="Times New Roman"/>
          <w:sz w:val="24"/>
          <w:szCs w:val="24"/>
        </w:rPr>
      </w:pPr>
      <w:r w:rsidRPr="00942E6C">
        <w:rPr>
          <w:rFonts w:ascii="Times New Roman" w:hAnsi="Times New Roman" w:cs="Times New Roman"/>
          <w:sz w:val="24"/>
          <w:szCs w:val="24"/>
        </w:rPr>
        <w:t>С наложения жгута выше раны на месте перелома</w:t>
      </w:r>
    </w:p>
    <w:p w:rsidR="001B2667" w:rsidRPr="00942E6C" w:rsidRDefault="001B2667" w:rsidP="00942E6C">
      <w:pPr>
        <w:pStyle w:val="a7"/>
        <w:numPr>
          <w:ilvl w:val="0"/>
          <w:numId w:val="47"/>
        </w:numPr>
        <w:spacing w:line="360" w:lineRule="auto"/>
        <w:rPr>
          <w:rFonts w:ascii="Times New Roman" w:hAnsi="Times New Roman" w:cs="Times New Roman"/>
          <w:sz w:val="24"/>
          <w:szCs w:val="24"/>
        </w:rPr>
      </w:pPr>
      <w:r w:rsidRPr="00942E6C">
        <w:rPr>
          <w:rFonts w:ascii="Times New Roman" w:hAnsi="Times New Roman" w:cs="Times New Roman"/>
          <w:sz w:val="24"/>
          <w:szCs w:val="24"/>
        </w:rPr>
        <w:t>С наложения давящей повязки</w:t>
      </w:r>
    </w:p>
    <w:p w:rsidR="00302FAE" w:rsidRPr="00942E6C" w:rsidRDefault="00302FAE" w:rsidP="00942E6C">
      <w:pPr>
        <w:spacing w:line="360" w:lineRule="auto"/>
        <w:rPr>
          <w:rFonts w:ascii="Times New Roman" w:hAnsi="Times New Roman" w:cs="Times New Roman"/>
        </w:rPr>
      </w:pPr>
      <w:r w:rsidRPr="00942E6C">
        <w:rPr>
          <w:rFonts w:ascii="Times New Roman" w:hAnsi="Times New Roman" w:cs="Times New Roman"/>
          <w:b/>
        </w:rPr>
        <w:t>Задача 4.</w:t>
      </w:r>
    </w:p>
    <w:p w:rsidR="001B2667" w:rsidRPr="00942E6C" w:rsidRDefault="001B2667" w:rsidP="00942E6C">
      <w:pPr>
        <w:spacing w:line="360" w:lineRule="auto"/>
        <w:rPr>
          <w:rFonts w:ascii="Times New Roman" w:hAnsi="Times New Roman" w:cs="Times New Roman"/>
          <w:b/>
        </w:rPr>
      </w:pPr>
      <w:r w:rsidRPr="00942E6C">
        <w:rPr>
          <w:rFonts w:ascii="Times New Roman" w:hAnsi="Times New Roman" w:cs="Times New Roman"/>
          <w:b/>
        </w:rPr>
        <w:t>Какова первая помощь при черепно-мозговой травме, сопровождающейся ранением волосистой части головы?</w:t>
      </w:r>
    </w:p>
    <w:p w:rsidR="001B2667" w:rsidRPr="00942E6C" w:rsidRDefault="001B2667" w:rsidP="00942E6C">
      <w:pPr>
        <w:pStyle w:val="a7"/>
        <w:numPr>
          <w:ilvl w:val="0"/>
          <w:numId w:val="48"/>
        </w:numPr>
        <w:spacing w:line="360" w:lineRule="auto"/>
        <w:rPr>
          <w:rFonts w:ascii="Times New Roman" w:hAnsi="Times New Roman" w:cs="Times New Roman"/>
          <w:sz w:val="24"/>
          <w:szCs w:val="24"/>
        </w:rPr>
      </w:pPr>
      <w:r w:rsidRPr="00942E6C">
        <w:rPr>
          <w:rFonts w:ascii="Times New Roman" w:hAnsi="Times New Roman" w:cs="Times New Roman"/>
          <w:sz w:val="24"/>
          <w:szCs w:val="24"/>
        </w:rPr>
        <w:t>Наложить импровизированную шейную шину. К ране волосистой части головы приложить давящую повязку из стерильного бинта, пострадавшего уложить на бок с согнутыми в коленях ногами, по возможности к голове приложить холод</w:t>
      </w:r>
    </w:p>
    <w:p w:rsidR="001B2667" w:rsidRPr="00942E6C" w:rsidRDefault="001B2667" w:rsidP="00942E6C">
      <w:pPr>
        <w:pStyle w:val="a7"/>
        <w:numPr>
          <w:ilvl w:val="0"/>
          <w:numId w:val="48"/>
        </w:numPr>
        <w:spacing w:line="360" w:lineRule="auto"/>
        <w:rPr>
          <w:rFonts w:ascii="Times New Roman" w:hAnsi="Times New Roman" w:cs="Times New Roman"/>
          <w:sz w:val="24"/>
          <w:szCs w:val="24"/>
        </w:rPr>
      </w:pPr>
      <w:r w:rsidRPr="00942E6C">
        <w:rPr>
          <w:rFonts w:ascii="Times New Roman" w:hAnsi="Times New Roman" w:cs="Times New Roman"/>
          <w:sz w:val="24"/>
          <w:szCs w:val="24"/>
        </w:rPr>
        <w:t>Наложить импровизированную шейную шину, на рану наложить стерильный ватный тампон, пострадавшего уложить на спину, приподняв ноги. По возможности к голове приложить холод</w:t>
      </w:r>
    </w:p>
    <w:p w:rsidR="001B2667" w:rsidRPr="00942E6C" w:rsidRDefault="001B2667" w:rsidP="00942E6C">
      <w:pPr>
        <w:pStyle w:val="a7"/>
        <w:numPr>
          <w:ilvl w:val="0"/>
          <w:numId w:val="48"/>
        </w:numPr>
        <w:spacing w:line="360" w:lineRule="auto"/>
        <w:rPr>
          <w:rFonts w:ascii="Times New Roman" w:hAnsi="Times New Roman" w:cs="Times New Roman"/>
          <w:sz w:val="24"/>
          <w:szCs w:val="24"/>
        </w:rPr>
      </w:pPr>
      <w:r w:rsidRPr="00942E6C">
        <w:rPr>
          <w:rFonts w:ascii="Times New Roman" w:hAnsi="Times New Roman" w:cs="Times New Roman"/>
          <w:sz w:val="24"/>
          <w:szCs w:val="24"/>
        </w:rPr>
        <w:t>Шейную шину не накладывать, рану заклеить медицинским пластырем, пострадавшего уложить на бок только в случае потери им сознания</w:t>
      </w:r>
    </w:p>
    <w:p w:rsidR="00302FAE" w:rsidRPr="00942E6C" w:rsidRDefault="00302FAE" w:rsidP="00942E6C">
      <w:pPr>
        <w:spacing w:line="360" w:lineRule="auto"/>
        <w:rPr>
          <w:rFonts w:ascii="Times New Roman" w:hAnsi="Times New Roman" w:cs="Times New Roman"/>
        </w:rPr>
      </w:pPr>
      <w:r w:rsidRPr="00942E6C">
        <w:rPr>
          <w:rFonts w:ascii="Times New Roman" w:hAnsi="Times New Roman" w:cs="Times New Roman"/>
          <w:b/>
        </w:rPr>
        <w:t>Задача 5.</w:t>
      </w:r>
    </w:p>
    <w:p w:rsidR="001B2667" w:rsidRPr="00942E6C" w:rsidRDefault="001B2667" w:rsidP="00942E6C">
      <w:pPr>
        <w:spacing w:line="360" w:lineRule="auto"/>
        <w:rPr>
          <w:rFonts w:ascii="Times New Roman" w:hAnsi="Times New Roman" w:cs="Times New Roman"/>
          <w:b/>
        </w:rPr>
      </w:pPr>
      <w:r w:rsidRPr="00942E6C">
        <w:rPr>
          <w:rFonts w:ascii="Times New Roman" w:hAnsi="Times New Roman" w:cs="Times New Roman"/>
          <w:b/>
        </w:rPr>
        <w:t>Как следует уложить пострадавшего при потере им сознания и наличии пульса на сонной артерии для оказания первой помощи?</w:t>
      </w:r>
    </w:p>
    <w:p w:rsidR="001B2667" w:rsidRPr="00942E6C" w:rsidRDefault="001B2667" w:rsidP="00942E6C">
      <w:pPr>
        <w:pStyle w:val="a7"/>
        <w:numPr>
          <w:ilvl w:val="0"/>
          <w:numId w:val="49"/>
        </w:numPr>
        <w:spacing w:line="360" w:lineRule="auto"/>
        <w:rPr>
          <w:rFonts w:ascii="Times New Roman" w:hAnsi="Times New Roman" w:cs="Times New Roman"/>
          <w:sz w:val="24"/>
          <w:szCs w:val="24"/>
        </w:rPr>
      </w:pPr>
      <w:r w:rsidRPr="00942E6C">
        <w:rPr>
          <w:rFonts w:ascii="Times New Roman" w:hAnsi="Times New Roman" w:cs="Times New Roman"/>
          <w:sz w:val="24"/>
          <w:szCs w:val="24"/>
        </w:rPr>
        <w:t>На спину с подложенным под голову валиком</w:t>
      </w:r>
    </w:p>
    <w:p w:rsidR="001B2667" w:rsidRPr="00942E6C" w:rsidRDefault="001B2667" w:rsidP="00942E6C">
      <w:pPr>
        <w:pStyle w:val="a7"/>
        <w:numPr>
          <w:ilvl w:val="0"/>
          <w:numId w:val="49"/>
        </w:numPr>
        <w:spacing w:line="360" w:lineRule="auto"/>
        <w:rPr>
          <w:rFonts w:ascii="Times New Roman" w:hAnsi="Times New Roman" w:cs="Times New Roman"/>
          <w:sz w:val="24"/>
          <w:szCs w:val="24"/>
        </w:rPr>
      </w:pPr>
      <w:r w:rsidRPr="00942E6C">
        <w:rPr>
          <w:rFonts w:ascii="Times New Roman" w:hAnsi="Times New Roman" w:cs="Times New Roman"/>
          <w:sz w:val="24"/>
          <w:szCs w:val="24"/>
        </w:rPr>
        <w:t>На спину с вытянутыми ногами</w:t>
      </w:r>
    </w:p>
    <w:p w:rsidR="001B2667" w:rsidRPr="00942E6C" w:rsidRDefault="001B2667" w:rsidP="00942E6C">
      <w:pPr>
        <w:pStyle w:val="a7"/>
        <w:numPr>
          <w:ilvl w:val="0"/>
          <w:numId w:val="49"/>
        </w:numPr>
        <w:spacing w:line="360" w:lineRule="auto"/>
        <w:rPr>
          <w:rFonts w:ascii="Times New Roman" w:hAnsi="Times New Roman" w:cs="Times New Roman"/>
          <w:sz w:val="24"/>
          <w:szCs w:val="24"/>
        </w:rPr>
      </w:pPr>
      <w:r w:rsidRPr="00942E6C">
        <w:rPr>
          <w:rFonts w:ascii="Times New Roman" w:hAnsi="Times New Roman" w:cs="Times New Roman"/>
          <w:sz w:val="24"/>
          <w:szCs w:val="24"/>
        </w:rPr>
        <w:t>На бок так, чтобы согнутые колени опирались о землю, а верхняя рука находилась под щекой</w:t>
      </w:r>
    </w:p>
    <w:p w:rsidR="00302FAE" w:rsidRPr="00942E6C" w:rsidRDefault="00302FAE" w:rsidP="00942E6C">
      <w:pPr>
        <w:spacing w:line="360" w:lineRule="auto"/>
        <w:rPr>
          <w:rFonts w:ascii="Times New Roman" w:hAnsi="Times New Roman" w:cs="Times New Roman"/>
        </w:rPr>
      </w:pPr>
      <w:r w:rsidRPr="00942E6C">
        <w:rPr>
          <w:rFonts w:ascii="Times New Roman" w:hAnsi="Times New Roman" w:cs="Times New Roman"/>
          <w:b/>
        </w:rPr>
        <w:t>Задача 6.</w:t>
      </w:r>
    </w:p>
    <w:p w:rsidR="00302FAE" w:rsidRPr="00942E6C" w:rsidRDefault="001B2667" w:rsidP="00942E6C">
      <w:pPr>
        <w:spacing w:line="360" w:lineRule="auto"/>
        <w:rPr>
          <w:rFonts w:ascii="Times New Roman" w:hAnsi="Times New Roman" w:cs="Times New Roman"/>
          <w:b/>
        </w:rPr>
      </w:pPr>
      <w:r w:rsidRPr="00942E6C">
        <w:rPr>
          <w:rFonts w:ascii="Times New Roman" w:hAnsi="Times New Roman" w:cs="Times New Roman"/>
          <w:b/>
        </w:rPr>
        <w:t>На какой срок может быть наложен кровоостанавливающий жгут?</w:t>
      </w:r>
    </w:p>
    <w:p w:rsidR="001B2667" w:rsidRPr="00942E6C" w:rsidRDefault="001B2667" w:rsidP="00942E6C">
      <w:pPr>
        <w:pStyle w:val="a7"/>
        <w:numPr>
          <w:ilvl w:val="0"/>
          <w:numId w:val="50"/>
        </w:numPr>
        <w:spacing w:line="360" w:lineRule="auto"/>
        <w:rPr>
          <w:rFonts w:ascii="Times New Roman" w:hAnsi="Times New Roman" w:cs="Times New Roman"/>
          <w:b/>
          <w:sz w:val="24"/>
          <w:szCs w:val="24"/>
        </w:rPr>
      </w:pPr>
      <w:r w:rsidRPr="00942E6C">
        <w:rPr>
          <w:rFonts w:ascii="Times New Roman" w:hAnsi="Times New Roman" w:cs="Times New Roman"/>
          <w:sz w:val="24"/>
          <w:szCs w:val="24"/>
        </w:rPr>
        <w:t>Не более получаса в теплое время года и не более одного часа в холодное время года.</w:t>
      </w:r>
    </w:p>
    <w:p w:rsidR="001B2667" w:rsidRPr="00942E6C" w:rsidRDefault="001B2667" w:rsidP="00942E6C">
      <w:pPr>
        <w:pStyle w:val="a7"/>
        <w:numPr>
          <w:ilvl w:val="0"/>
          <w:numId w:val="50"/>
        </w:numPr>
        <w:spacing w:line="360" w:lineRule="auto"/>
        <w:rPr>
          <w:rFonts w:ascii="Times New Roman" w:hAnsi="Times New Roman" w:cs="Times New Roman"/>
          <w:sz w:val="24"/>
          <w:szCs w:val="24"/>
        </w:rPr>
      </w:pPr>
      <w:r w:rsidRPr="00942E6C">
        <w:rPr>
          <w:rFonts w:ascii="Times New Roman" w:hAnsi="Times New Roman" w:cs="Times New Roman"/>
          <w:sz w:val="24"/>
          <w:szCs w:val="24"/>
        </w:rPr>
        <w:t>Не более одного часа в теплое время года и не более получаса в холодное время года</w:t>
      </w:r>
    </w:p>
    <w:p w:rsidR="001B2667" w:rsidRPr="00942E6C" w:rsidRDefault="001B2667" w:rsidP="00942E6C">
      <w:pPr>
        <w:pStyle w:val="a7"/>
        <w:numPr>
          <w:ilvl w:val="0"/>
          <w:numId w:val="50"/>
        </w:numPr>
        <w:spacing w:line="360" w:lineRule="auto"/>
        <w:rPr>
          <w:rFonts w:ascii="Times New Roman" w:hAnsi="Times New Roman" w:cs="Times New Roman"/>
          <w:sz w:val="24"/>
          <w:szCs w:val="24"/>
        </w:rPr>
      </w:pPr>
      <w:r w:rsidRPr="00942E6C">
        <w:rPr>
          <w:rFonts w:ascii="Times New Roman" w:hAnsi="Times New Roman" w:cs="Times New Roman"/>
          <w:sz w:val="24"/>
          <w:szCs w:val="24"/>
        </w:rPr>
        <w:t>Время наложения жгута не ограничено</w:t>
      </w:r>
    </w:p>
    <w:p w:rsidR="00302FAE" w:rsidRPr="00942E6C" w:rsidRDefault="00302FAE" w:rsidP="00942E6C">
      <w:pPr>
        <w:spacing w:line="360" w:lineRule="auto"/>
        <w:rPr>
          <w:rFonts w:ascii="Times New Roman" w:hAnsi="Times New Roman" w:cs="Times New Roman"/>
          <w:b/>
        </w:rPr>
      </w:pPr>
    </w:p>
    <w:p w:rsidR="00302FAE" w:rsidRPr="00942E6C" w:rsidRDefault="00302FAE" w:rsidP="00942E6C">
      <w:pPr>
        <w:spacing w:line="360" w:lineRule="auto"/>
        <w:rPr>
          <w:rFonts w:ascii="Times New Roman" w:hAnsi="Times New Roman" w:cs="Times New Roman"/>
        </w:rPr>
      </w:pPr>
      <w:r w:rsidRPr="00942E6C">
        <w:rPr>
          <w:rFonts w:ascii="Times New Roman" w:hAnsi="Times New Roman" w:cs="Times New Roman"/>
          <w:b/>
        </w:rPr>
        <w:lastRenderedPageBreak/>
        <w:t>Задача 7.</w:t>
      </w:r>
    </w:p>
    <w:p w:rsidR="001B2667" w:rsidRPr="00942E6C" w:rsidRDefault="001B2667" w:rsidP="00942E6C">
      <w:pPr>
        <w:spacing w:line="360" w:lineRule="auto"/>
        <w:rPr>
          <w:rFonts w:ascii="Times New Roman" w:hAnsi="Times New Roman" w:cs="Times New Roman"/>
          <w:b/>
        </w:rPr>
      </w:pPr>
      <w:r w:rsidRPr="00942E6C">
        <w:rPr>
          <w:rFonts w:ascii="Times New Roman" w:hAnsi="Times New Roman" w:cs="Times New Roman"/>
          <w:b/>
        </w:rPr>
        <w:t>О каких травмах у пострадавшего может свидетельствовать поза «лягушки» (ноги согнуты в коленях и разведены, а стопы развернуты подошвами друг к другу) и какую первую помощь необходимо при этом оказать?</w:t>
      </w:r>
    </w:p>
    <w:p w:rsidR="001B2667" w:rsidRPr="00942E6C" w:rsidRDefault="001B2667" w:rsidP="00942E6C">
      <w:pPr>
        <w:pStyle w:val="a7"/>
        <w:numPr>
          <w:ilvl w:val="0"/>
          <w:numId w:val="51"/>
        </w:numPr>
        <w:spacing w:line="360" w:lineRule="auto"/>
        <w:rPr>
          <w:rFonts w:ascii="Times New Roman" w:hAnsi="Times New Roman" w:cs="Times New Roman"/>
          <w:sz w:val="24"/>
          <w:szCs w:val="24"/>
        </w:rPr>
      </w:pPr>
      <w:r w:rsidRPr="00942E6C">
        <w:rPr>
          <w:rFonts w:ascii="Times New Roman" w:hAnsi="Times New Roman" w:cs="Times New Roman"/>
          <w:sz w:val="24"/>
          <w:szCs w:val="24"/>
        </w:rPr>
        <w:t>У пострадавшего могут быть ушиб брюшной стенки, перелом лодыжки, перелом костей стопы. При первой помощи вытянуть ноги, наложить шины на обе ноги от голеностопного сустава до подмышки</w:t>
      </w:r>
    </w:p>
    <w:p w:rsidR="001B2667" w:rsidRPr="00942E6C" w:rsidRDefault="001B2667" w:rsidP="00942E6C">
      <w:pPr>
        <w:pStyle w:val="a7"/>
        <w:numPr>
          <w:ilvl w:val="0"/>
          <w:numId w:val="51"/>
        </w:numPr>
        <w:spacing w:line="360" w:lineRule="auto"/>
        <w:rPr>
          <w:rFonts w:ascii="Times New Roman" w:hAnsi="Times New Roman" w:cs="Times New Roman"/>
          <w:sz w:val="24"/>
          <w:szCs w:val="24"/>
        </w:rPr>
      </w:pPr>
      <w:r w:rsidRPr="00942E6C">
        <w:rPr>
          <w:rFonts w:ascii="Times New Roman" w:hAnsi="Times New Roman" w:cs="Times New Roman"/>
          <w:sz w:val="24"/>
          <w:szCs w:val="24"/>
        </w:rPr>
        <w:t>У пострадавшего могут быть переломы шейки бедра, костей таза, перелом позвоночника, повреждение внутренних органов малого таза, внутреннее кровотечение. Позу ему не менять, ноги не вытягивать, шины не накладывать. При первой помощи подложить под колени валик из мягкой ткани, к животу по возможности приложить холод</w:t>
      </w:r>
    </w:p>
    <w:p w:rsidR="001B2667" w:rsidRPr="00942E6C" w:rsidRDefault="001B2667" w:rsidP="00942E6C">
      <w:pPr>
        <w:pStyle w:val="a7"/>
        <w:numPr>
          <w:ilvl w:val="0"/>
          <w:numId w:val="51"/>
        </w:numPr>
        <w:spacing w:line="360" w:lineRule="auto"/>
        <w:rPr>
          <w:rFonts w:ascii="Times New Roman" w:hAnsi="Times New Roman" w:cs="Times New Roman"/>
          <w:sz w:val="24"/>
          <w:szCs w:val="24"/>
        </w:rPr>
      </w:pPr>
      <w:r w:rsidRPr="00942E6C">
        <w:rPr>
          <w:rFonts w:ascii="Times New Roman" w:hAnsi="Times New Roman" w:cs="Times New Roman"/>
          <w:sz w:val="24"/>
          <w:szCs w:val="24"/>
        </w:rPr>
        <w:t>У пострадавшего могут быть переломы костей голени и нижней трети бедра. При первой помощи наложить шины только на травмированную ногу от голеностопного до коленного сустава, не вытягивая ногу</w:t>
      </w:r>
    </w:p>
    <w:p w:rsidR="001B2667" w:rsidRPr="00942E6C" w:rsidRDefault="00302FAE" w:rsidP="00942E6C">
      <w:pPr>
        <w:spacing w:line="360" w:lineRule="auto"/>
        <w:rPr>
          <w:rFonts w:ascii="Times New Roman" w:hAnsi="Times New Roman" w:cs="Times New Roman"/>
        </w:rPr>
      </w:pPr>
      <w:r w:rsidRPr="00942E6C">
        <w:rPr>
          <w:rFonts w:ascii="Times New Roman" w:hAnsi="Times New Roman" w:cs="Times New Roman"/>
          <w:b/>
        </w:rPr>
        <w:t>Задача 8.</w:t>
      </w:r>
    </w:p>
    <w:p w:rsidR="001B2667" w:rsidRPr="00942E6C" w:rsidRDefault="001B2667" w:rsidP="00942E6C">
      <w:pPr>
        <w:spacing w:line="360" w:lineRule="auto"/>
        <w:rPr>
          <w:rFonts w:ascii="Times New Roman" w:hAnsi="Times New Roman" w:cs="Times New Roman"/>
          <w:b/>
        </w:rPr>
      </w:pPr>
      <w:r w:rsidRPr="00942E6C">
        <w:rPr>
          <w:rFonts w:ascii="Times New Roman" w:hAnsi="Times New Roman" w:cs="Times New Roman"/>
          <w:b/>
        </w:rPr>
        <w:t>Что необходимо сделать для извлечения инородного тела, попавшего в дыхательные пути пострадавшего?</w:t>
      </w:r>
    </w:p>
    <w:p w:rsidR="001B2667" w:rsidRPr="00942E6C" w:rsidRDefault="001B2667" w:rsidP="00942E6C">
      <w:pPr>
        <w:spacing w:line="360" w:lineRule="auto"/>
        <w:rPr>
          <w:rFonts w:ascii="Times New Roman" w:hAnsi="Times New Roman" w:cs="Times New Roman"/>
        </w:rPr>
      </w:pPr>
      <w:r w:rsidRPr="00942E6C">
        <w:rPr>
          <w:rFonts w:ascii="Times New Roman" w:hAnsi="Times New Roman" w:cs="Times New Roman"/>
        </w:rPr>
        <w:t>1. Уложить пострадавшего на свое колено лицом вниз и ударить кулаком по спине несколько раз</w:t>
      </w:r>
    </w:p>
    <w:p w:rsidR="001B2667" w:rsidRPr="00942E6C" w:rsidRDefault="001B2667" w:rsidP="00942E6C">
      <w:pPr>
        <w:spacing w:line="360" w:lineRule="auto"/>
        <w:rPr>
          <w:rFonts w:ascii="Times New Roman" w:hAnsi="Times New Roman" w:cs="Times New Roman"/>
        </w:rPr>
      </w:pPr>
      <w:r w:rsidRPr="00942E6C">
        <w:rPr>
          <w:rFonts w:ascii="Times New Roman" w:hAnsi="Times New Roman" w:cs="Times New Roman"/>
        </w:rPr>
        <w:t>2.Вызвать рвоту, надавив на корень языка. При отрицательном результате ударить ребром ладони по спине пострадавшего либо встать спереди и сильно надавить кулаком на его живот</w:t>
      </w:r>
    </w:p>
    <w:p w:rsidR="001B2667" w:rsidRPr="00942E6C" w:rsidRDefault="001B2667" w:rsidP="00942E6C">
      <w:pPr>
        <w:spacing w:line="360" w:lineRule="auto"/>
        <w:rPr>
          <w:rFonts w:ascii="Times New Roman" w:hAnsi="Times New Roman" w:cs="Times New Roman"/>
        </w:rPr>
      </w:pPr>
      <w:r w:rsidRPr="00942E6C">
        <w:rPr>
          <w:rFonts w:ascii="Times New Roman" w:hAnsi="Times New Roman" w:cs="Times New Roman"/>
        </w:rPr>
        <w:t xml:space="preserve">3. Ударить несколько раз ладонью по спине пострадавшего. При отрицательном результате встать сзади, обхватить его обеими руками на уровне </w:t>
      </w:r>
      <w:proofErr w:type="spellStart"/>
      <w:r w:rsidRPr="00942E6C">
        <w:rPr>
          <w:rFonts w:ascii="Times New Roman" w:hAnsi="Times New Roman" w:cs="Times New Roman"/>
        </w:rPr>
        <w:t>ниж</w:t>
      </w:r>
      <w:proofErr w:type="spellEnd"/>
      <w:r w:rsidRPr="00942E6C">
        <w:rPr>
          <w:rFonts w:ascii="Times New Roman" w:hAnsi="Times New Roman" w:cs="Times New Roman"/>
        </w:rPr>
        <w:t>- них ребер, сцепить свои руки в замок, одновременно сдавить его ребра и резко надавить на область живота в направлении внутрь и кверху</w:t>
      </w:r>
    </w:p>
    <w:p w:rsidR="001B2667" w:rsidRPr="00942E6C" w:rsidRDefault="001B2667" w:rsidP="00942E6C">
      <w:pPr>
        <w:spacing w:line="360" w:lineRule="auto"/>
        <w:rPr>
          <w:rFonts w:ascii="Times New Roman" w:hAnsi="Times New Roman" w:cs="Times New Roman"/>
        </w:rPr>
      </w:pPr>
    </w:p>
    <w:p w:rsidR="00302FAE" w:rsidRPr="00942E6C" w:rsidRDefault="00302FAE" w:rsidP="00942E6C">
      <w:pPr>
        <w:spacing w:line="360" w:lineRule="auto"/>
        <w:rPr>
          <w:rFonts w:ascii="Times New Roman" w:hAnsi="Times New Roman" w:cs="Times New Roman"/>
        </w:rPr>
      </w:pPr>
      <w:r w:rsidRPr="00942E6C">
        <w:rPr>
          <w:rFonts w:ascii="Times New Roman" w:hAnsi="Times New Roman" w:cs="Times New Roman"/>
          <w:b/>
        </w:rPr>
        <w:t>Задача 9.</w:t>
      </w:r>
    </w:p>
    <w:p w:rsidR="001B2667" w:rsidRPr="00942E6C" w:rsidRDefault="001B2667" w:rsidP="00942E6C">
      <w:pPr>
        <w:spacing w:line="360" w:lineRule="auto"/>
        <w:rPr>
          <w:rFonts w:ascii="Times New Roman" w:hAnsi="Times New Roman" w:cs="Times New Roman"/>
          <w:b/>
        </w:rPr>
      </w:pPr>
      <w:r w:rsidRPr="00942E6C">
        <w:rPr>
          <w:rFonts w:ascii="Times New Roman" w:hAnsi="Times New Roman" w:cs="Times New Roman"/>
          <w:b/>
        </w:rPr>
        <w:t>Каковы признаки кровотечения из крупной артерии и первая помощь при ее ранении?</w:t>
      </w:r>
    </w:p>
    <w:p w:rsidR="001B2667" w:rsidRPr="00942E6C" w:rsidRDefault="001B2667" w:rsidP="00942E6C">
      <w:pPr>
        <w:spacing w:line="360" w:lineRule="auto"/>
        <w:rPr>
          <w:rFonts w:ascii="Times New Roman" w:hAnsi="Times New Roman" w:cs="Times New Roman"/>
        </w:rPr>
      </w:pPr>
      <w:r w:rsidRPr="00942E6C">
        <w:rPr>
          <w:rFonts w:ascii="Times New Roman" w:hAnsi="Times New Roman" w:cs="Times New Roman"/>
        </w:rPr>
        <w:t>1. Одежда быстро пропитывается кровью, кровь темного цвета вытекает из раны пассивно. Накладывается давящая повязка на место ранения</w:t>
      </w:r>
    </w:p>
    <w:p w:rsidR="001B2667" w:rsidRPr="00942E6C" w:rsidRDefault="001B2667" w:rsidP="00942E6C">
      <w:pPr>
        <w:spacing w:line="360" w:lineRule="auto"/>
        <w:rPr>
          <w:rFonts w:ascii="Times New Roman" w:hAnsi="Times New Roman" w:cs="Times New Roman"/>
        </w:rPr>
      </w:pPr>
      <w:r w:rsidRPr="00942E6C">
        <w:rPr>
          <w:rFonts w:ascii="Times New Roman" w:hAnsi="Times New Roman" w:cs="Times New Roman"/>
        </w:rPr>
        <w:t>2. Одежда пропитана кровью, кровь алого цвета вытекает из раны пульсирующей струей. Накладывается кровоостанавливающий жгут выше места ранения не менее чем на 3-5 см</w:t>
      </w:r>
    </w:p>
    <w:p w:rsidR="001B2667" w:rsidRPr="00942E6C" w:rsidRDefault="001B2667" w:rsidP="00942E6C">
      <w:pPr>
        <w:spacing w:line="360" w:lineRule="auto"/>
        <w:rPr>
          <w:rFonts w:ascii="Times New Roman" w:hAnsi="Times New Roman" w:cs="Times New Roman"/>
        </w:rPr>
      </w:pPr>
      <w:r w:rsidRPr="00942E6C">
        <w:rPr>
          <w:rFonts w:ascii="Times New Roman" w:hAnsi="Times New Roman" w:cs="Times New Roman"/>
        </w:rPr>
        <w:t>3. Одежда пропитывается кровью только в месте ранения (цвет крови не имеет значения), кровь вытекает из раны пассивно. Накладывается кровоостанавливающий жгут ниже места ранения не менее чем на 3-5 см</w:t>
      </w:r>
    </w:p>
    <w:p w:rsidR="001B2667" w:rsidRPr="00942E6C" w:rsidRDefault="001B2667" w:rsidP="00942E6C">
      <w:pPr>
        <w:spacing w:line="360" w:lineRule="auto"/>
        <w:rPr>
          <w:rFonts w:ascii="Times New Roman" w:hAnsi="Times New Roman" w:cs="Times New Roman"/>
        </w:rPr>
      </w:pPr>
    </w:p>
    <w:p w:rsidR="00302FAE" w:rsidRPr="00942E6C" w:rsidRDefault="00302FAE" w:rsidP="00942E6C">
      <w:pPr>
        <w:spacing w:line="360" w:lineRule="auto"/>
        <w:rPr>
          <w:rFonts w:ascii="Times New Roman" w:hAnsi="Times New Roman" w:cs="Times New Roman"/>
        </w:rPr>
      </w:pPr>
      <w:r w:rsidRPr="00942E6C">
        <w:rPr>
          <w:rFonts w:ascii="Times New Roman" w:hAnsi="Times New Roman" w:cs="Times New Roman"/>
          <w:b/>
        </w:rPr>
        <w:t>Задача 10.</w:t>
      </w:r>
    </w:p>
    <w:p w:rsidR="001B2667" w:rsidRPr="00942E6C" w:rsidRDefault="001B2667" w:rsidP="00942E6C">
      <w:pPr>
        <w:spacing w:line="360" w:lineRule="auto"/>
        <w:rPr>
          <w:rFonts w:ascii="Times New Roman" w:hAnsi="Times New Roman" w:cs="Times New Roman"/>
          <w:b/>
        </w:rPr>
      </w:pPr>
      <w:r w:rsidRPr="00942E6C">
        <w:rPr>
          <w:rFonts w:ascii="Times New Roman" w:hAnsi="Times New Roman" w:cs="Times New Roman"/>
          <w:b/>
        </w:rPr>
        <w:t>Разрешено ли давать пострадавшему лекарственные средства при оказании ему первой помощи?</w:t>
      </w:r>
    </w:p>
    <w:p w:rsidR="001B2667" w:rsidRPr="00942E6C" w:rsidRDefault="001B2667" w:rsidP="00942E6C">
      <w:pPr>
        <w:pStyle w:val="a7"/>
        <w:numPr>
          <w:ilvl w:val="0"/>
          <w:numId w:val="52"/>
        </w:numPr>
        <w:spacing w:line="360" w:lineRule="auto"/>
        <w:rPr>
          <w:rFonts w:ascii="Times New Roman" w:hAnsi="Times New Roman" w:cs="Times New Roman"/>
          <w:sz w:val="24"/>
          <w:szCs w:val="24"/>
        </w:rPr>
      </w:pPr>
      <w:r w:rsidRPr="00942E6C">
        <w:rPr>
          <w:rFonts w:ascii="Times New Roman" w:hAnsi="Times New Roman" w:cs="Times New Roman"/>
          <w:sz w:val="24"/>
          <w:szCs w:val="24"/>
        </w:rPr>
        <w:t>Разрешено</w:t>
      </w:r>
    </w:p>
    <w:p w:rsidR="001B2667" w:rsidRPr="00942E6C" w:rsidRDefault="001B2667" w:rsidP="00942E6C">
      <w:pPr>
        <w:pStyle w:val="a7"/>
        <w:numPr>
          <w:ilvl w:val="0"/>
          <w:numId w:val="52"/>
        </w:numPr>
        <w:spacing w:line="360" w:lineRule="auto"/>
        <w:rPr>
          <w:rFonts w:ascii="Times New Roman" w:hAnsi="Times New Roman" w:cs="Times New Roman"/>
          <w:sz w:val="24"/>
          <w:szCs w:val="24"/>
        </w:rPr>
      </w:pPr>
      <w:r w:rsidRPr="00942E6C">
        <w:rPr>
          <w:rFonts w:ascii="Times New Roman" w:hAnsi="Times New Roman" w:cs="Times New Roman"/>
          <w:sz w:val="24"/>
          <w:szCs w:val="24"/>
        </w:rPr>
        <w:t>Разрешено в случае крайней необходимости</w:t>
      </w:r>
    </w:p>
    <w:p w:rsidR="001B2667" w:rsidRPr="00942E6C" w:rsidRDefault="001B2667" w:rsidP="00942E6C">
      <w:pPr>
        <w:pStyle w:val="a7"/>
        <w:numPr>
          <w:ilvl w:val="0"/>
          <w:numId w:val="52"/>
        </w:numPr>
        <w:spacing w:line="360" w:lineRule="auto"/>
        <w:rPr>
          <w:rFonts w:ascii="Times New Roman" w:hAnsi="Times New Roman" w:cs="Times New Roman"/>
          <w:sz w:val="24"/>
          <w:szCs w:val="24"/>
        </w:rPr>
      </w:pPr>
      <w:r w:rsidRPr="00942E6C">
        <w:rPr>
          <w:rFonts w:ascii="Times New Roman" w:hAnsi="Times New Roman" w:cs="Times New Roman"/>
          <w:sz w:val="24"/>
          <w:szCs w:val="24"/>
        </w:rPr>
        <w:t>Запрещено</w:t>
      </w:r>
    </w:p>
    <w:p w:rsidR="00302FAE" w:rsidRPr="00942E6C" w:rsidRDefault="00302FAE" w:rsidP="00942E6C">
      <w:pPr>
        <w:pStyle w:val="a3"/>
        <w:shd w:val="clear" w:color="auto" w:fill="auto"/>
        <w:tabs>
          <w:tab w:val="left" w:pos="426"/>
          <w:tab w:val="left" w:pos="530"/>
        </w:tabs>
        <w:spacing w:before="0" w:line="360" w:lineRule="auto"/>
        <w:ind w:left="720" w:firstLine="0"/>
        <w:jc w:val="center"/>
        <w:rPr>
          <w:b/>
          <w:sz w:val="24"/>
          <w:szCs w:val="24"/>
        </w:rPr>
      </w:pPr>
      <w:r w:rsidRPr="00942E6C">
        <w:rPr>
          <w:b/>
          <w:sz w:val="24"/>
          <w:szCs w:val="24"/>
        </w:rPr>
        <w:t>Правильные ответы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861"/>
        <w:gridCol w:w="861"/>
        <w:gridCol w:w="861"/>
        <w:gridCol w:w="861"/>
        <w:gridCol w:w="861"/>
        <w:gridCol w:w="861"/>
        <w:gridCol w:w="861"/>
        <w:gridCol w:w="861"/>
        <w:gridCol w:w="861"/>
        <w:gridCol w:w="862"/>
      </w:tblGrid>
      <w:tr w:rsidR="00302FAE" w:rsidRPr="00942E6C" w:rsidTr="002B2965">
        <w:trPr>
          <w:jc w:val="center"/>
        </w:trPr>
        <w:tc>
          <w:tcPr>
            <w:tcW w:w="1242"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 задачи</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4</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5</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6</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7</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8</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9</w:t>
            </w:r>
          </w:p>
        </w:tc>
        <w:tc>
          <w:tcPr>
            <w:tcW w:w="862"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10</w:t>
            </w:r>
          </w:p>
        </w:tc>
      </w:tr>
      <w:tr w:rsidR="00302FAE" w:rsidRPr="00942E6C" w:rsidTr="002B2965">
        <w:trPr>
          <w:jc w:val="center"/>
        </w:trPr>
        <w:tc>
          <w:tcPr>
            <w:tcW w:w="1242"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2" w:type="dxa"/>
          </w:tcPr>
          <w:p w:rsidR="00302FAE" w:rsidRPr="00942E6C" w:rsidRDefault="00302FAE"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r>
    </w:tbl>
    <w:p w:rsidR="001B2667" w:rsidRPr="00942E6C" w:rsidRDefault="001B2667" w:rsidP="00942E6C">
      <w:pPr>
        <w:shd w:val="clear" w:color="auto" w:fill="FFFFFF"/>
        <w:spacing w:line="360" w:lineRule="auto"/>
        <w:rPr>
          <w:rFonts w:ascii="Times New Roman" w:hAnsi="Times New Roman" w:cs="Times New Roman"/>
          <w:b/>
          <w:bCs/>
          <w:color w:val="333333"/>
          <w:lang w:val="en-US"/>
        </w:rPr>
      </w:pPr>
    </w:p>
    <w:p w:rsidR="001B2667" w:rsidRPr="00942E6C" w:rsidRDefault="001B2667" w:rsidP="00942E6C">
      <w:pPr>
        <w:shd w:val="clear" w:color="auto" w:fill="FFFFFF"/>
        <w:spacing w:line="360" w:lineRule="auto"/>
        <w:rPr>
          <w:rFonts w:ascii="Times New Roman" w:hAnsi="Times New Roman" w:cs="Times New Roman"/>
          <w:b/>
          <w:bCs/>
          <w:color w:val="333333"/>
          <w:lang w:val="en-US"/>
        </w:rPr>
      </w:pPr>
    </w:p>
    <w:p w:rsidR="001B2667" w:rsidRPr="00942E6C" w:rsidRDefault="001B2667" w:rsidP="00942E6C">
      <w:pPr>
        <w:shd w:val="clear" w:color="auto" w:fill="FFFFFF"/>
        <w:spacing w:line="360" w:lineRule="auto"/>
        <w:rPr>
          <w:rFonts w:ascii="Times New Roman" w:hAnsi="Times New Roman" w:cs="Times New Roman"/>
          <w:b/>
          <w:bCs/>
          <w:color w:val="333333"/>
          <w:lang w:val="en-US"/>
        </w:rPr>
      </w:pPr>
    </w:p>
    <w:p w:rsidR="001B2667" w:rsidRPr="00942E6C" w:rsidRDefault="001B2667" w:rsidP="00942E6C">
      <w:pPr>
        <w:shd w:val="clear" w:color="auto" w:fill="FFFFFF"/>
        <w:spacing w:line="360" w:lineRule="auto"/>
        <w:rPr>
          <w:rFonts w:ascii="Times New Roman" w:hAnsi="Times New Roman" w:cs="Times New Roman"/>
          <w:b/>
          <w:bCs/>
          <w:color w:val="333333"/>
          <w:lang w:val="en-US"/>
        </w:rPr>
      </w:pPr>
    </w:p>
    <w:p w:rsidR="001B2667" w:rsidRPr="00942E6C" w:rsidRDefault="001B2667" w:rsidP="00942E6C">
      <w:pPr>
        <w:shd w:val="clear" w:color="auto" w:fill="FFFFFF"/>
        <w:spacing w:line="360" w:lineRule="auto"/>
        <w:rPr>
          <w:rFonts w:ascii="Times New Roman" w:hAnsi="Times New Roman" w:cs="Times New Roman"/>
          <w:b/>
          <w:bCs/>
          <w:color w:val="333333"/>
          <w:lang w:val="en-US"/>
        </w:rPr>
      </w:pPr>
    </w:p>
    <w:p w:rsidR="001B2667" w:rsidRPr="00942E6C" w:rsidRDefault="001B2667" w:rsidP="00942E6C">
      <w:pPr>
        <w:shd w:val="clear" w:color="auto" w:fill="FFFFFF"/>
        <w:spacing w:line="360" w:lineRule="auto"/>
        <w:rPr>
          <w:rFonts w:ascii="Times New Roman" w:hAnsi="Times New Roman" w:cs="Times New Roman"/>
          <w:b/>
          <w:bCs/>
          <w:color w:val="333333"/>
          <w:lang w:val="en-US"/>
        </w:rPr>
      </w:pPr>
    </w:p>
    <w:p w:rsidR="001B2667" w:rsidRPr="00942E6C" w:rsidRDefault="001B2667" w:rsidP="00942E6C">
      <w:pPr>
        <w:shd w:val="clear" w:color="auto" w:fill="FFFFFF"/>
        <w:spacing w:line="360" w:lineRule="auto"/>
        <w:rPr>
          <w:rFonts w:ascii="Times New Roman" w:hAnsi="Times New Roman" w:cs="Times New Roman"/>
          <w:b/>
          <w:bCs/>
          <w:color w:val="333333"/>
          <w:lang w:val="en-US"/>
        </w:rPr>
      </w:pPr>
    </w:p>
    <w:p w:rsidR="001B2667" w:rsidRPr="00942E6C" w:rsidRDefault="001B2667" w:rsidP="00942E6C">
      <w:pPr>
        <w:shd w:val="clear" w:color="auto" w:fill="FFFFFF"/>
        <w:spacing w:line="360" w:lineRule="auto"/>
        <w:rPr>
          <w:rFonts w:ascii="Times New Roman" w:hAnsi="Times New Roman" w:cs="Times New Roman"/>
          <w:b/>
          <w:bCs/>
          <w:color w:val="333333"/>
          <w:lang w:val="en-US"/>
        </w:rPr>
      </w:pPr>
    </w:p>
    <w:p w:rsidR="001B2667" w:rsidRPr="00942E6C" w:rsidRDefault="001B2667" w:rsidP="00942E6C">
      <w:pPr>
        <w:shd w:val="clear" w:color="auto" w:fill="FFFFFF"/>
        <w:spacing w:line="360" w:lineRule="auto"/>
        <w:rPr>
          <w:rFonts w:ascii="Times New Roman" w:hAnsi="Times New Roman" w:cs="Times New Roman"/>
          <w:b/>
          <w:bCs/>
          <w:color w:val="333333"/>
          <w:lang w:val="en-US"/>
        </w:rPr>
      </w:pPr>
    </w:p>
    <w:p w:rsidR="001B2667" w:rsidRPr="00942E6C" w:rsidRDefault="001B2667" w:rsidP="00942E6C">
      <w:pPr>
        <w:shd w:val="clear" w:color="auto" w:fill="FFFFFF"/>
        <w:spacing w:line="360" w:lineRule="auto"/>
        <w:rPr>
          <w:rFonts w:ascii="Times New Roman" w:hAnsi="Times New Roman" w:cs="Times New Roman"/>
          <w:b/>
          <w:bCs/>
          <w:color w:val="333333"/>
          <w:lang w:val="en-US"/>
        </w:rPr>
      </w:pPr>
    </w:p>
    <w:p w:rsidR="001B2667" w:rsidRPr="00942E6C" w:rsidRDefault="001B2667" w:rsidP="00942E6C">
      <w:pPr>
        <w:shd w:val="clear" w:color="auto" w:fill="FFFFFF"/>
        <w:spacing w:line="360" w:lineRule="auto"/>
        <w:rPr>
          <w:rFonts w:ascii="Times New Roman" w:hAnsi="Times New Roman" w:cs="Times New Roman"/>
          <w:b/>
          <w:bCs/>
          <w:color w:val="333333"/>
          <w:lang w:val="en-US"/>
        </w:rPr>
      </w:pPr>
    </w:p>
    <w:p w:rsidR="001B2667" w:rsidRPr="00942E6C" w:rsidRDefault="001B2667" w:rsidP="00942E6C">
      <w:pPr>
        <w:shd w:val="clear" w:color="auto" w:fill="FFFFFF"/>
        <w:spacing w:line="360" w:lineRule="auto"/>
        <w:rPr>
          <w:rFonts w:ascii="Times New Roman" w:hAnsi="Times New Roman" w:cs="Times New Roman"/>
          <w:b/>
          <w:bCs/>
          <w:color w:val="333333"/>
          <w:lang w:val="en-US"/>
        </w:rPr>
      </w:pPr>
    </w:p>
    <w:p w:rsidR="001B2667" w:rsidRPr="00942E6C" w:rsidRDefault="001B2667" w:rsidP="00942E6C">
      <w:pPr>
        <w:shd w:val="clear" w:color="auto" w:fill="FFFFFF"/>
        <w:spacing w:line="360" w:lineRule="auto"/>
        <w:jc w:val="center"/>
        <w:rPr>
          <w:rFonts w:ascii="Times New Roman" w:hAnsi="Times New Roman" w:cs="Times New Roman"/>
          <w:b/>
          <w:bCs/>
          <w:color w:val="333333"/>
        </w:rPr>
      </w:pPr>
      <w:r w:rsidRPr="00942E6C">
        <w:rPr>
          <w:rStyle w:val="310"/>
          <w:sz w:val="24"/>
          <w:szCs w:val="24"/>
        </w:rPr>
        <w:lastRenderedPageBreak/>
        <w:t xml:space="preserve">Тематические задачи для проведения промежуточной аттестации обучающихся по учебному предмету «Устройство транспортных средств </w:t>
      </w:r>
      <w:r w:rsidR="000F6F19" w:rsidRPr="00942E6C">
        <w:rPr>
          <w:rStyle w:val="310"/>
          <w:sz w:val="24"/>
          <w:szCs w:val="24"/>
        </w:rPr>
        <w:t xml:space="preserve"> категории «</w:t>
      </w:r>
      <w:r w:rsidR="000F6F19" w:rsidRPr="00942E6C">
        <w:rPr>
          <w:rStyle w:val="310"/>
          <w:sz w:val="24"/>
          <w:szCs w:val="24"/>
          <w:lang w:val="en-US"/>
        </w:rPr>
        <w:t>D</w:t>
      </w:r>
      <w:r w:rsidR="000F6F19" w:rsidRPr="00942E6C">
        <w:rPr>
          <w:rStyle w:val="310"/>
          <w:sz w:val="24"/>
          <w:szCs w:val="24"/>
        </w:rPr>
        <w:t xml:space="preserve">» </w:t>
      </w:r>
      <w:r w:rsidRPr="00942E6C">
        <w:rPr>
          <w:rStyle w:val="310"/>
          <w:sz w:val="24"/>
          <w:szCs w:val="24"/>
        </w:rPr>
        <w:t>как объектов управления»</w:t>
      </w:r>
    </w:p>
    <w:p w:rsidR="001B2667" w:rsidRPr="00942E6C" w:rsidRDefault="00302FAE" w:rsidP="00942E6C">
      <w:pPr>
        <w:shd w:val="clear" w:color="auto" w:fill="FFFFFF"/>
        <w:spacing w:line="360" w:lineRule="auto"/>
        <w:rPr>
          <w:rFonts w:ascii="Times New Roman" w:hAnsi="Times New Roman" w:cs="Times New Roman"/>
          <w:b/>
          <w:bCs/>
          <w:color w:val="333333"/>
        </w:rPr>
      </w:pPr>
      <w:r w:rsidRPr="00942E6C">
        <w:rPr>
          <w:rFonts w:ascii="Times New Roman" w:hAnsi="Times New Roman" w:cs="Times New Roman"/>
          <w:b/>
        </w:rPr>
        <w:t>Задача 1.</w:t>
      </w:r>
    </w:p>
    <w:p w:rsidR="001B2667" w:rsidRPr="00942E6C" w:rsidRDefault="001B2667"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При каком максимальном значении суммарного люфта в рулевом управлении допускается эксплуатация автобуса?</w:t>
      </w:r>
    </w:p>
    <w:p w:rsidR="001B2667" w:rsidRPr="00942E6C" w:rsidRDefault="001B2667" w:rsidP="00942E6C">
      <w:pPr>
        <w:pStyle w:val="a7"/>
        <w:numPr>
          <w:ilvl w:val="0"/>
          <w:numId w:val="53"/>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10 градусов.</w:t>
      </w:r>
    </w:p>
    <w:p w:rsidR="001B2667" w:rsidRPr="00942E6C" w:rsidRDefault="001B2667" w:rsidP="00942E6C">
      <w:pPr>
        <w:pStyle w:val="a7"/>
        <w:numPr>
          <w:ilvl w:val="0"/>
          <w:numId w:val="53"/>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20 градусов.</w:t>
      </w:r>
    </w:p>
    <w:p w:rsidR="001B2667" w:rsidRPr="00942E6C" w:rsidRDefault="001B2667" w:rsidP="00942E6C">
      <w:pPr>
        <w:pStyle w:val="a7"/>
        <w:numPr>
          <w:ilvl w:val="0"/>
          <w:numId w:val="53"/>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25 градусов.</w:t>
      </w:r>
    </w:p>
    <w:p w:rsidR="001B2667" w:rsidRPr="00942E6C" w:rsidRDefault="00302FAE" w:rsidP="00942E6C">
      <w:pPr>
        <w:spacing w:line="360" w:lineRule="auto"/>
        <w:rPr>
          <w:rFonts w:ascii="Times New Roman" w:hAnsi="Times New Roman" w:cs="Times New Roman"/>
          <w:color w:val="000000" w:themeColor="text1"/>
        </w:rPr>
      </w:pPr>
      <w:r w:rsidRPr="00942E6C">
        <w:rPr>
          <w:rFonts w:ascii="Times New Roman" w:hAnsi="Times New Roman" w:cs="Times New Roman"/>
          <w:b/>
        </w:rPr>
        <w:t>Задача 2</w:t>
      </w:r>
    </w:p>
    <w:p w:rsidR="001B2667" w:rsidRPr="00942E6C" w:rsidRDefault="001B2667"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 xml:space="preserve">Разрешено ли движение транспортного средства до места ремонта или стоянки в темное время суток с </w:t>
      </w:r>
      <w:proofErr w:type="spellStart"/>
      <w:r w:rsidRPr="00942E6C">
        <w:rPr>
          <w:rFonts w:ascii="Times New Roman" w:hAnsi="Times New Roman" w:cs="Times New Roman"/>
          <w:b/>
          <w:bCs/>
          <w:color w:val="000000" w:themeColor="text1"/>
        </w:rPr>
        <w:t>негорящими</w:t>
      </w:r>
      <w:proofErr w:type="spellEnd"/>
      <w:r w:rsidRPr="00942E6C">
        <w:rPr>
          <w:rFonts w:ascii="Times New Roman" w:hAnsi="Times New Roman" w:cs="Times New Roman"/>
          <w:b/>
          <w:bCs/>
          <w:color w:val="000000" w:themeColor="text1"/>
        </w:rPr>
        <w:t xml:space="preserve"> (из-за неисправности) фарами и задними габаритными огнями?</w:t>
      </w:r>
    </w:p>
    <w:p w:rsidR="001B2667" w:rsidRPr="00942E6C" w:rsidRDefault="001B2667" w:rsidP="00942E6C">
      <w:pPr>
        <w:pStyle w:val="a7"/>
        <w:numPr>
          <w:ilvl w:val="0"/>
          <w:numId w:val="54"/>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Разрешено.</w:t>
      </w:r>
    </w:p>
    <w:p w:rsidR="001B2667" w:rsidRPr="00942E6C" w:rsidRDefault="001B2667" w:rsidP="00942E6C">
      <w:pPr>
        <w:pStyle w:val="a7"/>
        <w:numPr>
          <w:ilvl w:val="0"/>
          <w:numId w:val="54"/>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Разрешено только на дорогах с искусственным освещением.</w:t>
      </w:r>
    </w:p>
    <w:p w:rsidR="001B2667" w:rsidRPr="00942E6C" w:rsidRDefault="001B2667" w:rsidP="00942E6C">
      <w:pPr>
        <w:pStyle w:val="a7"/>
        <w:numPr>
          <w:ilvl w:val="0"/>
          <w:numId w:val="54"/>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Запрещено.</w:t>
      </w:r>
    </w:p>
    <w:p w:rsidR="00302FAE" w:rsidRPr="00942E6C" w:rsidRDefault="00302FAE" w:rsidP="00942E6C">
      <w:pPr>
        <w:spacing w:line="360" w:lineRule="auto"/>
        <w:rPr>
          <w:rFonts w:ascii="Times New Roman" w:hAnsi="Times New Roman" w:cs="Times New Roman"/>
          <w:color w:val="000000" w:themeColor="text1"/>
        </w:rPr>
      </w:pPr>
    </w:p>
    <w:p w:rsidR="00302FAE" w:rsidRPr="00942E6C" w:rsidRDefault="00302FAE" w:rsidP="00942E6C">
      <w:pPr>
        <w:spacing w:line="360" w:lineRule="auto"/>
        <w:rPr>
          <w:rFonts w:ascii="Times New Roman" w:hAnsi="Times New Roman" w:cs="Times New Roman"/>
          <w:color w:val="000000" w:themeColor="text1"/>
        </w:rPr>
      </w:pPr>
      <w:r w:rsidRPr="00942E6C">
        <w:rPr>
          <w:rFonts w:ascii="Times New Roman" w:hAnsi="Times New Roman" w:cs="Times New Roman"/>
          <w:b/>
        </w:rPr>
        <w:t>Задача 3.</w:t>
      </w:r>
    </w:p>
    <w:p w:rsidR="001B2667" w:rsidRPr="00942E6C" w:rsidRDefault="001B2667"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Запрещается эксплуатация автобусов (категории М2 и М3), если остаточная глубина рисунка протектора шин (при отсутствии индикаторов износа) составляет не более:</w:t>
      </w:r>
    </w:p>
    <w:p w:rsidR="001B2667" w:rsidRPr="00942E6C" w:rsidRDefault="001B2667" w:rsidP="00942E6C">
      <w:pPr>
        <w:pStyle w:val="a3"/>
        <w:numPr>
          <w:ilvl w:val="0"/>
          <w:numId w:val="55"/>
        </w:numPr>
        <w:shd w:val="clear" w:color="auto" w:fill="auto"/>
        <w:tabs>
          <w:tab w:val="left" w:pos="426"/>
          <w:tab w:val="left" w:pos="1000"/>
        </w:tabs>
        <w:spacing w:before="0" w:line="360" w:lineRule="auto"/>
        <w:jc w:val="left"/>
        <w:rPr>
          <w:rFonts w:eastAsia="Times New Roman"/>
          <w:color w:val="000000" w:themeColor="text1"/>
          <w:sz w:val="24"/>
          <w:szCs w:val="24"/>
          <w:lang w:eastAsia="ru-RU"/>
        </w:rPr>
      </w:pPr>
      <w:r w:rsidRPr="00942E6C">
        <w:rPr>
          <w:rFonts w:eastAsia="Times New Roman"/>
          <w:color w:val="000000" w:themeColor="text1"/>
          <w:sz w:val="24"/>
          <w:szCs w:val="24"/>
          <w:lang w:eastAsia="ru-RU"/>
        </w:rPr>
        <w:t>0,8 мм.</w:t>
      </w:r>
    </w:p>
    <w:p w:rsidR="001B2667" w:rsidRPr="00942E6C" w:rsidRDefault="001B2667" w:rsidP="00942E6C">
      <w:pPr>
        <w:pStyle w:val="a3"/>
        <w:numPr>
          <w:ilvl w:val="0"/>
          <w:numId w:val="55"/>
        </w:numPr>
        <w:shd w:val="clear" w:color="auto" w:fill="auto"/>
        <w:tabs>
          <w:tab w:val="left" w:pos="426"/>
          <w:tab w:val="left" w:pos="1000"/>
        </w:tabs>
        <w:spacing w:before="0" w:line="360" w:lineRule="auto"/>
        <w:jc w:val="left"/>
        <w:rPr>
          <w:rFonts w:eastAsia="Times New Roman"/>
          <w:color w:val="000000" w:themeColor="text1"/>
          <w:sz w:val="24"/>
          <w:szCs w:val="24"/>
          <w:lang w:eastAsia="ru-RU"/>
        </w:rPr>
      </w:pPr>
      <w:r w:rsidRPr="00942E6C">
        <w:rPr>
          <w:rFonts w:eastAsia="Times New Roman"/>
          <w:color w:val="000000" w:themeColor="text1"/>
          <w:sz w:val="24"/>
          <w:szCs w:val="24"/>
          <w:lang w:eastAsia="ru-RU"/>
        </w:rPr>
        <w:t>1,0 мм.</w:t>
      </w:r>
    </w:p>
    <w:p w:rsidR="001B2667" w:rsidRPr="00942E6C" w:rsidRDefault="001B2667" w:rsidP="00942E6C">
      <w:pPr>
        <w:pStyle w:val="a3"/>
        <w:numPr>
          <w:ilvl w:val="0"/>
          <w:numId w:val="55"/>
        </w:numPr>
        <w:shd w:val="clear" w:color="auto" w:fill="auto"/>
        <w:tabs>
          <w:tab w:val="left" w:pos="426"/>
          <w:tab w:val="left" w:pos="1000"/>
        </w:tabs>
        <w:spacing w:before="0" w:line="360" w:lineRule="auto"/>
        <w:jc w:val="left"/>
        <w:rPr>
          <w:rFonts w:eastAsia="Times New Roman"/>
          <w:color w:val="000000" w:themeColor="text1"/>
          <w:sz w:val="24"/>
          <w:szCs w:val="24"/>
          <w:lang w:eastAsia="ru-RU"/>
        </w:rPr>
      </w:pPr>
      <w:r w:rsidRPr="00942E6C">
        <w:rPr>
          <w:rFonts w:eastAsia="Times New Roman"/>
          <w:color w:val="000000" w:themeColor="text1"/>
          <w:sz w:val="24"/>
          <w:szCs w:val="24"/>
          <w:lang w:eastAsia="ru-RU"/>
        </w:rPr>
        <w:t>1,6 мм.</w:t>
      </w:r>
    </w:p>
    <w:p w:rsidR="001B2667" w:rsidRPr="00942E6C" w:rsidRDefault="001B2667" w:rsidP="00942E6C">
      <w:pPr>
        <w:pStyle w:val="a3"/>
        <w:numPr>
          <w:ilvl w:val="0"/>
          <w:numId w:val="55"/>
        </w:numPr>
        <w:shd w:val="clear" w:color="auto" w:fill="auto"/>
        <w:tabs>
          <w:tab w:val="left" w:pos="426"/>
          <w:tab w:val="left" w:pos="1000"/>
        </w:tabs>
        <w:spacing w:before="0" w:line="360" w:lineRule="auto"/>
        <w:jc w:val="left"/>
        <w:rPr>
          <w:rFonts w:eastAsia="Times New Roman"/>
          <w:color w:val="000000" w:themeColor="text1"/>
          <w:sz w:val="24"/>
          <w:szCs w:val="24"/>
          <w:lang w:eastAsia="ru-RU"/>
        </w:rPr>
      </w:pPr>
      <w:r w:rsidRPr="00942E6C">
        <w:rPr>
          <w:rFonts w:eastAsia="Times New Roman"/>
          <w:color w:val="000000" w:themeColor="text1"/>
          <w:sz w:val="24"/>
          <w:szCs w:val="24"/>
          <w:lang w:eastAsia="ru-RU"/>
        </w:rPr>
        <w:t>2,0 мм.</w:t>
      </w:r>
    </w:p>
    <w:p w:rsidR="001B2667" w:rsidRPr="00942E6C" w:rsidRDefault="001B2667" w:rsidP="00942E6C">
      <w:pPr>
        <w:pStyle w:val="a3"/>
        <w:shd w:val="clear" w:color="auto" w:fill="auto"/>
        <w:tabs>
          <w:tab w:val="left" w:pos="426"/>
          <w:tab w:val="left" w:pos="1000"/>
        </w:tabs>
        <w:spacing w:before="0" w:line="360" w:lineRule="auto"/>
        <w:ind w:firstLine="0"/>
        <w:jc w:val="left"/>
        <w:rPr>
          <w:rFonts w:eastAsia="Times New Roman"/>
          <w:color w:val="000000" w:themeColor="text1"/>
          <w:sz w:val="24"/>
          <w:szCs w:val="24"/>
          <w:lang w:eastAsia="ru-RU"/>
        </w:rPr>
      </w:pPr>
    </w:p>
    <w:p w:rsidR="00302FAE" w:rsidRPr="00942E6C" w:rsidRDefault="00302FAE" w:rsidP="00942E6C">
      <w:pPr>
        <w:pStyle w:val="a3"/>
        <w:shd w:val="clear" w:color="auto" w:fill="auto"/>
        <w:tabs>
          <w:tab w:val="left" w:pos="426"/>
          <w:tab w:val="left" w:pos="1000"/>
        </w:tabs>
        <w:spacing w:before="0" w:line="360" w:lineRule="auto"/>
        <w:ind w:firstLine="0"/>
        <w:jc w:val="left"/>
        <w:rPr>
          <w:rFonts w:eastAsia="Times New Roman"/>
          <w:color w:val="000000" w:themeColor="text1"/>
          <w:sz w:val="24"/>
          <w:szCs w:val="24"/>
          <w:lang w:eastAsia="ru-RU"/>
        </w:rPr>
      </w:pPr>
      <w:r w:rsidRPr="00942E6C">
        <w:rPr>
          <w:b/>
          <w:sz w:val="24"/>
          <w:szCs w:val="24"/>
        </w:rPr>
        <w:t>Задача 4.</w:t>
      </w:r>
    </w:p>
    <w:p w:rsidR="001B2667" w:rsidRPr="00942E6C" w:rsidRDefault="001B2667"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При какой неисправности запрещено дальнейшее движение на транспортном средстве во время дождя или снегопада?</w:t>
      </w:r>
    </w:p>
    <w:p w:rsidR="001B2667" w:rsidRPr="00942E6C" w:rsidRDefault="001B2667" w:rsidP="00942E6C">
      <w:pPr>
        <w:pStyle w:val="a3"/>
        <w:numPr>
          <w:ilvl w:val="0"/>
          <w:numId w:val="56"/>
        </w:numPr>
        <w:shd w:val="clear" w:color="auto" w:fill="auto"/>
        <w:tabs>
          <w:tab w:val="left" w:pos="426"/>
          <w:tab w:val="left" w:pos="1000"/>
        </w:tabs>
        <w:spacing w:before="0" w:line="360" w:lineRule="auto"/>
        <w:jc w:val="left"/>
        <w:rPr>
          <w:rFonts w:eastAsia="Times New Roman"/>
          <w:color w:val="000000" w:themeColor="text1"/>
          <w:sz w:val="24"/>
          <w:szCs w:val="24"/>
          <w:lang w:eastAsia="ru-RU"/>
        </w:rPr>
      </w:pPr>
      <w:r w:rsidRPr="00942E6C">
        <w:rPr>
          <w:rFonts w:eastAsia="Times New Roman"/>
          <w:color w:val="000000" w:themeColor="text1"/>
          <w:sz w:val="24"/>
          <w:szCs w:val="24"/>
          <w:lang w:eastAsia="ru-RU"/>
        </w:rPr>
        <w:t>Не работают в установленном режиме стеклоочистители.</w:t>
      </w:r>
    </w:p>
    <w:p w:rsidR="001B2667" w:rsidRPr="00942E6C" w:rsidRDefault="001B2667" w:rsidP="00942E6C">
      <w:pPr>
        <w:pStyle w:val="a3"/>
        <w:numPr>
          <w:ilvl w:val="0"/>
          <w:numId w:val="56"/>
        </w:numPr>
        <w:shd w:val="clear" w:color="auto" w:fill="auto"/>
        <w:tabs>
          <w:tab w:val="left" w:pos="426"/>
          <w:tab w:val="left" w:pos="1000"/>
        </w:tabs>
        <w:spacing w:before="0" w:line="360" w:lineRule="auto"/>
        <w:jc w:val="left"/>
        <w:rPr>
          <w:rFonts w:eastAsia="Times New Roman"/>
          <w:color w:val="000000" w:themeColor="text1"/>
          <w:sz w:val="24"/>
          <w:szCs w:val="24"/>
          <w:lang w:eastAsia="ru-RU"/>
        </w:rPr>
      </w:pPr>
      <w:r w:rsidRPr="00942E6C">
        <w:rPr>
          <w:rFonts w:eastAsia="Times New Roman"/>
          <w:color w:val="000000" w:themeColor="text1"/>
          <w:sz w:val="24"/>
          <w:szCs w:val="24"/>
          <w:lang w:eastAsia="ru-RU"/>
        </w:rPr>
        <w:t>Не действует стеклоочиститель со стороны водителя.</w:t>
      </w:r>
    </w:p>
    <w:p w:rsidR="001B2667" w:rsidRPr="00942E6C" w:rsidRDefault="001B2667" w:rsidP="00942E6C">
      <w:pPr>
        <w:pStyle w:val="a3"/>
        <w:numPr>
          <w:ilvl w:val="0"/>
          <w:numId w:val="56"/>
        </w:numPr>
        <w:shd w:val="clear" w:color="auto" w:fill="auto"/>
        <w:tabs>
          <w:tab w:val="left" w:pos="426"/>
          <w:tab w:val="left" w:pos="1000"/>
        </w:tabs>
        <w:spacing w:before="0" w:line="360" w:lineRule="auto"/>
        <w:jc w:val="left"/>
        <w:rPr>
          <w:rFonts w:eastAsia="Times New Roman"/>
          <w:color w:val="000000" w:themeColor="text1"/>
          <w:sz w:val="24"/>
          <w:szCs w:val="24"/>
          <w:lang w:eastAsia="ru-RU"/>
        </w:rPr>
      </w:pPr>
      <w:r w:rsidRPr="00942E6C">
        <w:rPr>
          <w:rFonts w:eastAsia="Times New Roman"/>
          <w:color w:val="000000" w:themeColor="text1"/>
          <w:sz w:val="24"/>
          <w:szCs w:val="24"/>
          <w:lang w:eastAsia="ru-RU"/>
        </w:rPr>
        <w:t>Не работают предусмотренные конструкцией транспортного средства стеклоомыватели.</w:t>
      </w:r>
    </w:p>
    <w:p w:rsidR="001B2667" w:rsidRPr="00942E6C" w:rsidRDefault="001B2667" w:rsidP="00942E6C">
      <w:pPr>
        <w:pStyle w:val="a3"/>
        <w:shd w:val="clear" w:color="auto" w:fill="auto"/>
        <w:tabs>
          <w:tab w:val="left" w:pos="426"/>
          <w:tab w:val="left" w:pos="1000"/>
        </w:tabs>
        <w:spacing w:before="0" w:line="360" w:lineRule="auto"/>
        <w:ind w:firstLine="0"/>
        <w:jc w:val="left"/>
        <w:rPr>
          <w:rFonts w:eastAsia="Times New Roman"/>
          <w:color w:val="000000" w:themeColor="text1"/>
          <w:sz w:val="24"/>
          <w:szCs w:val="24"/>
          <w:lang w:eastAsia="ru-RU"/>
        </w:rPr>
      </w:pPr>
    </w:p>
    <w:p w:rsidR="00302FAE" w:rsidRPr="00942E6C" w:rsidRDefault="00302FAE" w:rsidP="00942E6C">
      <w:pPr>
        <w:pStyle w:val="a3"/>
        <w:shd w:val="clear" w:color="auto" w:fill="auto"/>
        <w:tabs>
          <w:tab w:val="left" w:pos="426"/>
          <w:tab w:val="left" w:pos="1000"/>
        </w:tabs>
        <w:spacing w:before="0" w:line="360" w:lineRule="auto"/>
        <w:ind w:firstLine="0"/>
        <w:jc w:val="left"/>
        <w:rPr>
          <w:b/>
          <w:sz w:val="24"/>
          <w:szCs w:val="24"/>
        </w:rPr>
      </w:pPr>
      <w:r w:rsidRPr="00942E6C">
        <w:rPr>
          <w:b/>
          <w:sz w:val="24"/>
          <w:szCs w:val="24"/>
        </w:rPr>
        <w:t>Задача 5.</w:t>
      </w:r>
    </w:p>
    <w:p w:rsidR="001B2667" w:rsidRPr="00942E6C" w:rsidRDefault="001B2667"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При какой неисправности тормозной системы запрещается дальнейшее движение автобуса?</w:t>
      </w:r>
    </w:p>
    <w:p w:rsidR="001B2667" w:rsidRPr="00942E6C" w:rsidRDefault="001B2667" w:rsidP="00942E6C">
      <w:pPr>
        <w:pStyle w:val="a7"/>
        <w:numPr>
          <w:ilvl w:val="0"/>
          <w:numId w:val="57"/>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Не включается контрольная лампа стояночной тормозной системы.</w:t>
      </w:r>
    </w:p>
    <w:p w:rsidR="001B2667" w:rsidRPr="00942E6C" w:rsidRDefault="001B2667" w:rsidP="00942E6C">
      <w:pPr>
        <w:pStyle w:val="a7"/>
        <w:numPr>
          <w:ilvl w:val="0"/>
          <w:numId w:val="57"/>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Не действует манометр пневматического или пневмогидравлического тормозного привода.</w:t>
      </w:r>
    </w:p>
    <w:p w:rsidR="001B2667" w:rsidRPr="00942E6C" w:rsidRDefault="001B2667" w:rsidP="00942E6C">
      <w:pPr>
        <w:pStyle w:val="a7"/>
        <w:numPr>
          <w:ilvl w:val="0"/>
          <w:numId w:val="57"/>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Уменьшен свободный ход педали тормоза.</w:t>
      </w:r>
    </w:p>
    <w:p w:rsidR="001B2667" w:rsidRPr="00942E6C" w:rsidRDefault="001B2667" w:rsidP="00942E6C">
      <w:pPr>
        <w:spacing w:line="360" w:lineRule="auto"/>
        <w:rPr>
          <w:rFonts w:ascii="Times New Roman" w:hAnsi="Times New Roman" w:cs="Times New Roman"/>
          <w:color w:val="000000" w:themeColor="text1"/>
        </w:rPr>
      </w:pPr>
    </w:p>
    <w:p w:rsidR="00302FAE" w:rsidRPr="00942E6C" w:rsidRDefault="00302FAE" w:rsidP="00942E6C">
      <w:pPr>
        <w:spacing w:line="360" w:lineRule="auto"/>
        <w:rPr>
          <w:rFonts w:ascii="Times New Roman" w:hAnsi="Times New Roman" w:cs="Times New Roman"/>
          <w:color w:val="000000" w:themeColor="text1"/>
        </w:rPr>
      </w:pPr>
      <w:r w:rsidRPr="00942E6C">
        <w:rPr>
          <w:rFonts w:ascii="Times New Roman" w:hAnsi="Times New Roman" w:cs="Times New Roman"/>
          <w:b/>
        </w:rPr>
        <w:t>Задача 6.</w:t>
      </w:r>
    </w:p>
    <w:p w:rsidR="001B2667" w:rsidRPr="00942E6C" w:rsidRDefault="001B2667"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В каком случае запрещается эксплуатация транспортных средств?</w:t>
      </w:r>
    </w:p>
    <w:p w:rsidR="001B2667" w:rsidRPr="00942E6C" w:rsidRDefault="001B2667" w:rsidP="00942E6C">
      <w:pPr>
        <w:pStyle w:val="a7"/>
        <w:numPr>
          <w:ilvl w:val="0"/>
          <w:numId w:val="58"/>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Двигатель не развивает максимальной мощности.</w:t>
      </w:r>
    </w:p>
    <w:p w:rsidR="001B2667" w:rsidRPr="00942E6C" w:rsidRDefault="001B2667" w:rsidP="00942E6C">
      <w:pPr>
        <w:pStyle w:val="a7"/>
        <w:numPr>
          <w:ilvl w:val="0"/>
          <w:numId w:val="58"/>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Двигатель неустойчиво работает на холостых оборотах.</w:t>
      </w:r>
    </w:p>
    <w:p w:rsidR="001B2667" w:rsidRPr="00942E6C" w:rsidRDefault="001B2667" w:rsidP="00942E6C">
      <w:pPr>
        <w:pStyle w:val="a7"/>
        <w:numPr>
          <w:ilvl w:val="0"/>
          <w:numId w:val="58"/>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Имеется неисправность в системе выпуска отработавших газов.</w:t>
      </w:r>
    </w:p>
    <w:p w:rsidR="001B2667" w:rsidRPr="00942E6C" w:rsidRDefault="001B2667" w:rsidP="00942E6C">
      <w:pPr>
        <w:spacing w:line="360" w:lineRule="auto"/>
        <w:rPr>
          <w:rFonts w:ascii="Times New Roman" w:hAnsi="Times New Roman" w:cs="Times New Roman"/>
          <w:color w:val="000000" w:themeColor="text1"/>
        </w:rPr>
      </w:pPr>
    </w:p>
    <w:p w:rsidR="001B2667" w:rsidRPr="00942E6C" w:rsidRDefault="00302FAE" w:rsidP="00942E6C">
      <w:pPr>
        <w:spacing w:line="360" w:lineRule="auto"/>
        <w:rPr>
          <w:rFonts w:ascii="Times New Roman" w:hAnsi="Times New Roman" w:cs="Times New Roman"/>
          <w:color w:val="000000" w:themeColor="text1"/>
        </w:rPr>
      </w:pPr>
      <w:r w:rsidRPr="00942E6C">
        <w:rPr>
          <w:rFonts w:ascii="Times New Roman" w:hAnsi="Times New Roman" w:cs="Times New Roman"/>
          <w:b/>
        </w:rPr>
        <w:t>Задача 7.</w:t>
      </w:r>
    </w:p>
    <w:p w:rsidR="001B2667" w:rsidRPr="00942E6C" w:rsidRDefault="001B2667"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Запрещается эксплуатация автобуса, если стояночная тормозная система не обеспечивает неподвижное состояние автомобиля в снаряженном состоянии на уклоне:</w:t>
      </w:r>
    </w:p>
    <w:p w:rsidR="001B2667" w:rsidRPr="00942E6C" w:rsidRDefault="001B2667" w:rsidP="00942E6C">
      <w:pPr>
        <w:pStyle w:val="a7"/>
        <w:numPr>
          <w:ilvl w:val="0"/>
          <w:numId w:val="59"/>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До 16% включительно.</w:t>
      </w:r>
    </w:p>
    <w:p w:rsidR="001B2667" w:rsidRPr="00942E6C" w:rsidRDefault="001B2667" w:rsidP="00942E6C">
      <w:pPr>
        <w:pStyle w:val="a7"/>
        <w:numPr>
          <w:ilvl w:val="0"/>
          <w:numId w:val="59"/>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До 23% включительно.</w:t>
      </w:r>
    </w:p>
    <w:p w:rsidR="001B2667" w:rsidRPr="00942E6C" w:rsidRDefault="001B2667" w:rsidP="00942E6C">
      <w:pPr>
        <w:pStyle w:val="a7"/>
        <w:numPr>
          <w:ilvl w:val="0"/>
          <w:numId w:val="59"/>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До 31% включительно.</w:t>
      </w:r>
    </w:p>
    <w:p w:rsidR="001B2667" w:rsidRPr="00942E6C" w:rsidRDefault="001B2667" w:rsidP="00942E6C">
      <w:pPr>
        <w:shd w:val="clear" w:color="auto" w:fill="FFFFFF"/>
        <w:spacing w:line="360" w:lineRule="auto"/>
        <w:rPr>
          <w:rFonts w:ascii="Times New Roman" w:hAnsi="Times New Roman" w:cs="Times New Roman"/>
          <w:b/>
          <w:bCs/>
          <w:color w:val="000000" w:themeColor="text1"/>
        </w:rPr>
      </w:pPr>
    </w:p>
    <w:p w:rsidR="001B2667" w:rsidRPr="00942E6C" w:rsidRDefault="00302FAE"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rPr>
        <w:t>Задача 8.</w:t>
      </w:r>
    </w:p>
    <w:p w:rsidR="001B2667" w:rsidRPr="00942E6C" w:rsidRDefault="001B2667"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В каком случае запрещается эксплуатация транспортного средства?</w:t>
      </w:r>
    </w:p>
    <w:p w:rsidR="001B2667" w:rsidRPr="00942E6C" w:rsidRDefault="001B2667" w:rsidP="00942E6C">
      <w:pPr>
        <w:pStyle w:val="a7"/>
        <w:numPr>
          <w:ilvl w:val="0"/>
          <w:numId w:val="60"/>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Не работает указатель уровня топлива.</w:t>
      </w:r>
    </w:p>
    <w:p w:rsidR="001B2667" w:rsidRPr="00942E6C" w:rsidRDefault="001B2667" w:rsidP="00942E6C">
      <w:pPr>
        <w:pStyle w:val="a7"/>
        <w:numPr>
          <w:ilvl w:val="0"/>
          <w:numId w:val="60"/>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lastRenderedPageBreak/>
        <w:t>Нарушена регулировка угла опережения зажигания.</w:t>
      </w:r>
    </w:p>
    <w:p w:rsidR="001B2667" w:rsidRPr="00942E6C" w:rsidRDefault="001B2667" w:rsidP="00942E6C">
      <w:pPr>
        <w:pStyle w:val="a7"/>
        <w:numPr>
          <w:ilvl w:val="0"/>
          <w:numId w:val="60"/>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Затруднен пуск двигателя.</w:t>
      </w:r>
    </w:p>
    <w:p w:rsidR="001B2667" w:rsidRPr="00942E6C" w:rsidRDefault="001B2667" w:rsidP="00942E6C">
      <w:pPr>
        <w:pStyle w:val="a7"/>
        <w:numPr>
          <w:ilvl w:val="0"/>
          <w:numId w:val="60"/>
        </w:numPr>
        <w:spacing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Не работает звуковой сигнал.</w:t>
      </w:r>
    </w:p>
    <w:p w:rsidR="001B2667" w:rsidRPr="00942E6C" w:rsidRDefault="001B2667" w:rsidP="00942E6C">
      <w:pPr>
        <w:pStyle w:val="a3"/>
        <w:shd w:val="clear" w:color="auto" w:fill="auto"/>
        <w:tabs>
          <w:tab w:val="left" w:pos="426"/>
          <w:tab w:val="left" w:pos="1000"/>
        </w:tabs>
        <w:spacing w:before="0" w:line="360" w:lineRule="auto"/>
        <w:ind w:firstLine="0"/>
        <w:jc w:val="left"/>
        <w:rPr>
          <w:rStyle w:val="310"/>
          <w:bCs w:val="0"/>
          <w:color w:val="000000" w:themeColor="text1"/>
          <w:sz w:val="24"/>
          <w:szCs w:val="24"/>
        </w:rPr>
      </w:pPr>
    </w:p>
    <w:p w:rsidR="00302FAE" w:rsidRPr="00942E6C" w:rsidRDefault="00302FAE"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rPr>
        <w:t>Задача 9.</w:t>
      </w:r>
    </w:p>
    <w:p w:rsidR="001B2667" w:rsidRPr="00942E6C" w:rsidRDefault="001B2667"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Допускается ли применять шторки на окнах автобуса?</w:t>
      </w:r>
    </w:p>
    <w:p w:rsidR="001B2667" w:rsidRPr="00942E6C" w:rsidRDefault="001B2667" w:rsidP="00942E6C">
      <w:pPr>
        <w:pStyle w:val="a3"/>
        <w:numPr>
          <w:ilvl w:val="0"/>
          <w:numId w:val="61"/>
        </w:numPr>
        <w:shd w:val="clear" w:color="auto" w:fill="auto"/>
        <w:tabs>
          <w:tab w:val="left" w:pos="426"/>
          <w:tab w:val="left" w:pos="1000"/>
        </w:tabs>
        <w:spacing w:before="0" w:line="360" w:lineRule="auto"/>
        <w:jc w:val="left"/>
        <w:rPr>
          <w:rFonts w:eastAsia="Times New Roman"/>
          <w:color w:val="000000" w:themeColor="text1"/>
          <w:sz w:val="24"/>
          <w:szCs w:val="24"/>
          <w:lang w:eastAsia="ru-RU"/>
        </w:rPr>
      </w:pPr>
      <w:r w:rsidRPr="00942E6C">
        <w:rPr>
          <w:rFonts w:eastAsia="Times New Roman"/>
          <w:color w:val="000000" w:themeColor="text1"/>
          <w:sz w:val="24"/>
          <w:szCs w:val="24"/>
          <w:lang w:eastAsia="ru-RU"/>
        </w:rPr>
        <w:t>Допускается.</w:t>
      </w:r>
    </w:p>
    <w:p w:rsidR="001B2667" w:rsidRPr="00942E6C" w:rsidRDefault="001B2667" w:rsidP="00942E6C">
      <w:pPr>
        <w:pStyle w:val="a3"/>
        <w:numPr>
          <w:ilvl w:val="0"/>
          <w:numId w:val="61"/>
        </w:numPr>
        <w:shd w:val="clear" w:color="auto" w:fill="auto"/>
        <w:tabs>
          <w:tab w:val="left" w:pos="426"/>
          <w:tab w:val="left" w:pos="1000"/>
        </w:tabs>
        <w:spacing w:before="0" w:line="360" w:lineRule="auto"/>
        <w:jc w:val="left"/>
        <w:rPr>
          <w:rFonts w:eastAsia="Times New Roman"/>
          <w:color w:val="000000" w:themeColor="text1"/>
          <w:sz w:val="24"/>
          <w:szCs w:val="24"/>
          <w:lang w:eastAsia="ru-RU"/>
        </w:rPr>
      </w:pPr>
      <w:r w:rsidRPr="00942E6C">
        <w:rPr>
          <w:rFonts w:eastAsia="Times New Roman"/>
          <w:color w:val="000000" w:themeColor="text1"/>
          <w:sz w:val="24"/>
          <w:szCs w:val="24"/>
          <w:lang w:eastAsia="ru-RU"/>
        </w:rPr>
        <w:t>Допускается только в туристических автобусах.</w:t>
      </w:r>
    </w:p>
    <w:p w:rsidR="001B2667" w:rsidRPr="00942E6C" w:rsidRDefault="001B2667" w:rsidP="00942E6C">
      <w:pPr>
        <w:pStyle w:val="a3"/>
        <w:numPr>
          <w:ilvl w:val="0"/>
          <w:numId w:val="61"/>
        </w:numPr>
        <w:shd w:val="clear" w:color="auto" w:fill="auto"/>
        <w:tabs>
          <w:tab w:val="left" w:pos="426"/>
          <w:tab w:val="left" w:pos="1000"/>
        </w:tabs>
        <w:spacing w:before="0" w:line="360" w:lineRule="auto"/>
        <w:jc w:val="left"/>
        <w:rPr>
          <w:rFonts w:eastAsia="Times New Roman"/>
          <w:color w:val="000000" w:themeColor="text1"/>
          <w:sz w:val="24"/>
          <w:szCs w:val="24"/>
          <w:lang w:eastAsia="ru-RU"/>
        </w:rPr>
      </w:pPr>
      <w:r w:rsidRPr="00942E6C">
        <w:rPr>
          <w:rFonts w:eastAsia="Times New Roman"/>
          <w:color w:val="000000" w:themeColor="text1"/>
          <w:sz w:val="24"/>
          <w:szCs w:val="24"/>
          <w:lang w:eastAsia="ru-RU"/>
        </w:rPr>
        <w:t>Не допускается.</w:t>
      </w:r>
    </w:p>
    <w:p w:rsidR="001B2667" w:rsidRPr="00942E6C" w:rsidRDefault="001B2667" w:rsidP="00942E6C">
      <w:pPr>
        <w:pStyle w:val="a3"/>
        <w:shd w:val="clear" w:color="auto" w:fill="auto"/>
        <w:tabs>
          <w:tab w:val="left" w:pos="426"/>
          <w:tab w:val="left" w:pos="1000"/>
        </w:tabs>
        <w:spacing w:before="0" w:line="360" w:lineRule="auto"/>
        <w:ind w:firstLine="0"/>
        <w:jc w:val="left"/>
        <w:rPr>
          <w:rFonts w:eastAsia="Times New Roman"/>
          <w:color w:val="000000" w:themeColor="text1"/>
          <w:sz w:val="24"/>
          <w:szCs w:val="24"/>
          <w:lang w:eastAsia="ru-RU"/>
        </w:rPr>
      </w:pPr>
    </w:p>
    <w:p w:rsidR="001B2667" w:rsidRPr="00942E6C" w:rsidRDefault="00302FAE" w:rsidP="00942E6C">
      <w:pPr>
        <w:pStyle w:val="a3"/>
        <w:shd w:val="clear" w:color="auto" w:fill="auto"/>
        <w:tabs>
          <w:tab w:val="left" w:pos="426"/>
          <w:tab w:val="left" w:pos="1000"/>
        </w:tabs>
        <w:spacing w:before="0" w:line="360" w:lineRule="auto"/>
        <w:ind w:firstLine="0"/>
        <w:jc w:val="left"/>
        <w:rPr>
          <w:rFonts w:eastAsia="Times New Roman"/>
          <w:color w:val="000000" w:themeColor="text1"/>
          <w:sz w:val="24"/>
          <w:szCs w:val="24"/>
          <w:lang w:eastAsia="ru-RU"/>
        </w:rPr>
      </w:pPr>
      <w:r w:rsidRPr="00942E6C">
        <w:rPr>
          <w:b/>
          <w:sz w:val="24"/>
          <w:szCs w:val="24"/>
        </w:rPr>
        <w:t>Задача 10.</w:t>
      </w:r>
    </w:p>
    <w:p w:rsidR="001B2667" w:rsidRPr="00942E6C" w:rsidRDefault="001B2667" w:rsidP="00942E6C">
      <w:pPr>
        <w:shd w:val="clear" w:color="auto" w:fill="FFFFFF"/>
        <w:spacing w:line="360" w:lineRule="auto"/>
        <w:rPr>
          <w:rFonts w:ascii="Times New Roman" w:hAnsi="Times New Roman" w:cs="Times New Roman"/>
          <w:b/>
          <w:bCs/>
          <w:color w:val="000000" w:themeColor="text1"/>
        </w:rPr>
      </w:pPr>
      <w:r w:rsidRPr="00942E6C">
        <w:rPr>
          <w:rFonts w:ascii="Times New Roman" w:hAnsi="Times New Roman" w:cs="Times New Roman"/>
          <w:b/>
          <w:bCs/>
          <w:color w:val="000000" w:themeColor="text1"/>
        </w:rPr>
        <w:t xml:space="preserve">Дальнейшее движение транспортного средства (даже к месту стоянки или ремонта) при </w:t>
      </w:r>
      <w:proofErr w:type="spellStart"/>
      <w:r w:rsidRPr="00942E6C">
        <w:rPr>
          <w:rFonts w:ascii="Times New Roman" w:hAnsi="Times New Roman" w:cs="Times New Roman"/>
          <w:b/>
          <w:bCs/>
          <w:color w:val="000000" w:themeColor="text1"/>
        </w:rPr>
        <w:t>негорящих</w:t>
      </w:r>
      <w:proofErr w:type="spellEnd"/>
      <w:r w:rsidRPr="00942E6C">
        <w:rPr>
          <w:rFonts w:ascii="Times New Roman" w:hAnsi="Times New Roman" w:cs="Times New Roman"/>
          <w:b/>
          <w:bCs/>
          <w:color w:val="000000" w:themeColor="text1"/>
        </w:rPr>
        <w:t xml:space="preserve"> (отсутствующих) фарах и задних габаритных огнях запрещается:</w:t>
      </w:r>
    </w:p>
    <w:p w:rsidR="00DD5D79" w:rsidRPr="00942E6C" w:rsidRDefault="001B2667" w:rsidP="00942E6C">
      <w:pPr>
        <w:pStyle w:val="a3"/>
        <w:numPr>
          <w:ilvl w:val="0"/>
          <w:numId w:val="62"/>
        </w:numPr>
        <w:shd w:val="clear" w:color="auto" w:fill="auto"/>
        <w:tabs>
          <w:tab w:val="left" w:pos="426"/>
          <w:tab w:val="left" w:pos="1000"/>
        </w:tabs>
        <w:spacing w:before="0" w:line="360" w:lineRule="auto"/>
        <w:jc w:val="left"/>
        <w:rPr>
          <w:rFonts w:eastAsia="Times New Roman"/>
          <w:color w:val="000000" w:themeColor="text1"/>
          <w:sz w:val="24"/>
          <w:szCs w:val="24"/>
          <w:lang w:eastAsia="ru-RU"/>
        </w:rPr>
      </w:pPr>
      <w:r w:rsidRPr="00942E6C">
        <w:rPr>
          <w:rFonts w:eastAsia="Times New Roman"/>
          <w:color w:val="000000" w:themeColor="text1"/>
          <w:sz w:val="24"/>
          <w:szCs w:val="24"/>
          <w:lang w:eastAsia="ru-RU"/>
        </w:rPr>
        <w:t>Только в условиях недостаточной видимости.</w:t>
      </w:r>
    </w:p>
    <w:p w:rsidR="00DD5D79" w:rsidRPr="00942E6C" w:rsidRDefault="001B2667" w:rsidP="00942E6C">
      <w:pPr>
        <w:pStyle w:val="a3"/>
        <w:numPr>
          <w:ilvl w:val="0"/>
          <w:numId w:val="62"/>
        </w:numPr>
        <w:shd w:val="clear" w:color="auto" w:fill="auto"/>
        <w:tabs>
          <w:tab w:val="left" w:pos="426"/>
          <w:tab w:val="left" w:pos="1000"/>
        </w:tabs>
        <w:spacing w:before="0" w:line="360" w:lineRule="auto"/>
        <w:jc w:val="left"/>
        <w:rPr>
          <w:rFonts w:eastAsia="Times New Roman"/>
          <w:color w:val="000000" w:themeColor="text1"/>
          <w:sz w:val="24"/>
          <w:szCs w:val="24"/>
          <w:lang w:eastAsia="ru-RU"/>
        </w:rPr>
      </w:pPr>
      <w:r w:rsidRPr="00942E6C">
        <w:rPr>
          <w:rFonts w:eastAsia="Times New Roman"/>
          <w:color w:val="000000" w:themeColor="text1"/>
          <w:sz w:val="24"/>
          <w:szCs w:val="24"/>
          <w:lang w:eastAsia="ru-RU"/>
        </w:rPr>
        <w:t>Только в темное время суток.</w:t>
      </w:r>
    </w:p>
    <w:p w:rsidR="001B2667" w:rsidRPr="00942E6C" w:rsidRDefault="001B2667" w:rsidP="00942E6C">
      <w:pPr>
        <w:pStyle w:val="a3"/>
        <w:numPr>
          <w:ilvl w:val="0"/>
          <w:numId w:val="62"/>
        </w:numPr>
        <w:shd w:val="clear" w:color="auto" w:fill="auto"/>
        <w:tabs>
          <w:tab w:val="left" w:pos="426"/>
          <w:tab w:val="left" w:pos="1000"/>
        </w:tabs>
        <w:spacing w:before="0" w:line="360" w:lineRule="auto"/>
        <w:jc w:val="left"/>
        <w:rPr>
          <w:rFonts w:eastAsia="Times New Roman"/>
          <w:color w:val="000000" w:themeColor="text1"/>
          <w:sz w:val="24"/>
          <w:szCs w:val="24"/>
          <w:lang w:eastAsia="ru-RU"/>
        </w:rPr>
      </w:pPr>
      <w:r w:rsidRPr="00942E6C">
        <w:rPr>
          <w:rFonts w:eastAsia="Times New Roman"/>
          <w:color w:val="000000" w:themeColor="text1"/>
          <w:sz w:val="24"/>
          <w:szCs w:val="24"/>
          <w:lang w:eastAsia="ru-RU"/>
        </w:rPr>
        <w:t>В обоих перечисленных случаях.</w:t>
      </w:r>
    </w:p>
    <w:p w:rsidR="001B2667" w:rsidRPr="00942E6C" w:rsidRDefault="001B2667"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530"/>
        </w:tabs>
        <w:spacing w:before="0" w:line="360" w:lineRule="auto"/>
        <w:ind w:left="720" w:firstLine="0"/>
        <w:jc w:val="center"/>
        <w:rPr>
          <w:b/>
          <w:sz w:val="24"/>
          <w:szCs w:val="24"/>
        </w:rPr>
      </w:pPr>
      <w:r w:rsidRPr="00942E6C">
        <w:rPr>
          <w:b/>
          <w:sz w:val="24"/>
          <w:szCs w:val="24"/>
        </w:rPr>
        <w:t>Правильные ответы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861"/>
        <w:gridCol w:w="861"/>
        <w:gridCol w:w="861"/>
        <w:gridCol w:w="861"/>
        <w:gridCol w:w="861"/>
        <w:gridCol w:w="861"/>
        <w:gridCol w:w="861"/>
        <w:gridCol w:w="861"/>
        <w:gridCol w:w="861"/>
        <w:gridCol w:w="862"/>
      </w:tblGrid>
      <w:tr w:rsidR="00FF20D3" w:rsidRPr="00942E6C" w:rsidTr="002B2965">
        <w:trPr>
          <w:jc w:val="center"/>
        </w:trPr>
        <w:tc>
          <w:tcPr>
            <w:tcW w:w="1242"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 задачи</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4</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5</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6</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7</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8</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9</w:t>
            </w:r>
          </w:p>
        </w:tc>
        <w:tc>
          <w:tcPr>
            <w:tcW w:w="862"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10</w:t>
            </w:r>
          </w:p>
        </w:tc>
      </w:tr>
      <w:tr w:rsidR="00FF20D3" w:rsidRPr="00942E6C" w:rsidTr="002B2965">
        <w:trPr>
          <w:jc w:val="center"/>
        </w:trPr>
        <w:tc>
          <w:tcPr>
            <w:tcW w:w="1242"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4</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4</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2"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r>
    </w:tbl>
    <w:p w:rsidR="00FF20D3" w:rsidRPr="00942E6C" w:rsidRDefault="00FF20D3" w:rsidP="00942E6C">
      <w:pPr>
        <w:shd w:val="clear" w:color="auto" w:fill="FFFFFF"/>
        <w:spacing w:line="360" w:lineRule="auto"/>
        <w:rPr>
          <w:rFonts w:ascii="Times New Roman" w:hAnsi="Times New Roman" w:cs="Times New Roman"/>
          <w:b/>
          <w:bCs/>
          <w:color w:val="333333"/>
          <w:lang w:val="en-US"/>
        </w:rPr>
      </w:pPr>
    </w:p>
    <w:p w:rsidR="00FF20D3" w:rsidRPr="00942E6C" w:rsidRDefault="00FF20D3" w:rsidP="00942E6C">
      <w:pPr>
        <w:shd w:val="clear" w:color="auto" w:fill="FFFFFF"/>
        <w:spacing w:line="360" w:lineRule="auto"/>
        <w:rPr>
          <w:rFonts w:ascii="Times New Roman" w:hAnsi="Times New Roman" w:cs="Times New Roman"/>
          <w:b/>
          <w:bCs/>
          <w:color w:val="333333"/>
          <w:lang w:val="en-US"/>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DD5D79" w:rsidRPr="00942E6C" w:rsidRDefault="00DD5D79" w:rsidP="00942E6C">
      <w:pPr>
        <w:pStyle w:val="210"/>
        <w:keepNext/>
        <w:keepLines/>
        <w:shd w:val="clear" w:color="auto" w:fill="auto"/>
        <w:tabs>
          <w:tab w:val="left" w:pos="426"/>
        </w:tabs>
        <w:spacing w:before="0" w:after="0" w:line="360" w:lineRule="auto"/>
        <w:ind w:firstLine="0"/>
        <w:jc w:val="center"/>
        <w:rPr>
          <w:rStyle w:val="211"/>
          <w:bCs w:val="0"/>
          <w:sz w:val="24"/>
          <w:szCs w:val="24"/>
        </w:rPr>
      </w:pPr>
      <w:bookmarkStart w:id="1" w:name="bookmark7"/>
      <w:r w:rsidRPr="00942E6C">
        <w:rPr>
          <w:rStyle w:val="211"/>
          <w:bCs w:val="0"/>
          <w:sz w:val="24"/>
          <w:szCs w:val="24"/>
        </w:rPr>
        <w:lastRenderedPageBreak/>
        <w:t xml:space="preserve">Тематические задачи для проведения промежуточной аттестации обучающихся по учебному предмету «Основы управления транспортными средствами категории </w:t>
      </w:r>
      <w:r w:rsidR="00FF20D3" w:rsidRPr="00942E6C">
        <w:rPr>
          <w:rStyle w:val="211"/>
          <w:bCs w:val="0"/>
          <w:sz w:val="24"/>
          <w:szCs w:val="24"/>
        </w:rPr>
        <w:t>«</w:t>
      </w:r>
      <w:r w:rsidR="00FF20D3" w:rsidRPr="00942E6C">
        <w:rPr>
          <w:rStyle w:val="211"/>
          <w:bCs w:val="0"/>
          <w:sz w:val="24"/>
          <w:szCs w:val="24"/>
          <w:lang w:val="en-US"/>
        </w:rPr>
        <w:t>D</w:t>
      </w:r>
      <w:r w:rsidRPr="00942E6C">
        <w:rPr>
          <w:rStyle w:val="211"/>
          <w:bCs w:val="0"/>
          <w:sz w:val="24"/>
          <w:szCs w:val="24"/>
        </w:rPr>
        <w:t>»</w:t>
      </w:r>
      <w:bookmarkEnd w:id="1"/>
    </w:p>
    <w:p w:rsidR="00DD5D79" w:rsidRPr="00942E6C" w:rsidRDefault="00DD5D79"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210"/>
        <w:keepNext/>
        <w:keepLines/>
        <w:shd w:val="clear" w:color="auto" w:fill="auto"/>
        <w:tabs>
          <w:tab w:val="left" w:pos="426"/>
        </w:tabs>
        <w:spacing w:before="0" w:after="0" w:line="360" w:lineRule="auto"/>
        <w:ind w:firstLine="0"/>
        <w:rPr>
          <w:rFonts w:cs="Times New Roman"/>
          <w:sz w:val="24"/>
          <w:szCs w:val="24"/>
        </w:rPr>
      </w:pPr>
      <w:r w:rsidRPr="00942E6C">
        <w:rPr>
          <w:rStyle w:val="211"/>
          <w:bCs w:val="0"/>
          <w:sz w:val="24"/>
          <w:szCs w:val="24"/>
        </w:rPr>
        <w:t>Задача 1.</w:t>
      </w:r>
    </w:p>
    <w:p w:rsidR="00FF20D3" w:rsidRPr="00942E6C" w:rsidRDefault="00FF20D3" w:rsidP="00942E6C">
      <w:pPr>
        <w:pStyle w:val="a3"/>
        <w:shd w:val="clear" w:color="auto" w:fill="auto"/>
        <w:tabs>
          <w:tab w:val="left" w:pos="426"/>
        </w:tabs>
        <w:spacing w:before="0" w:line="360" w:lineRule="auto"/>
        <w:ind w:firstLine="0"/>
        <w:rPr>
          <w:b/>
          <w:sz w:val="24"/>
          <w:szCs w:val="24"/>
        </w:rPr>
      </w:pPr>
      <w:r w:rsidRPr="00942E6C">
        <w:rPr>
          <w:b/>
          <w:sz w:val="24"/>
          <w:szCs w:val="24"/>
        </w:rPr>
        <w:t>Вы хотите поставить на уклоне Ваш одноосный прицеп (тормоз наката, допустимый общий вес 1000кг). Что Вы должны сделать?</w:t>
      </w:r>
    </w:p>
    <w:p w:rsidR="00FF20D3" w:rsidRPr="00942E6C" w:rsidRDefault="00FF20D3" w:rsidP="00942E6C">
      <w:pPr>
        <w:pStyle w:val="a3"/>
        <w:numPr>
          <w:ilvl w:val="3"/>
          <w:numId w:val="1"/>
        </w:numPr>
        <w:shd w:val="clear" w:color="auto" w:fill="auto"/>
        <w:tabs>
          <w:tab w:val="left" w:pos="426"/>
          <w:tab w:val="left" w:pos="521"/>
        </w:tabs>
        <w:spacing w:before="0" w:line="360" w:lineRule="auto"/>
        <w:ind w:left="142" w:hanging="142"/>
        <w:rPr>
          <w:sz w:val="24"/>
          <w:szCs w:val="24"/>
        </w:rPr>
      </w:pPr>
      <w:r w:rsidRPr="00942E6C">
        <w:rPr>
          <w:sz w:val="24"/>
          <w:szCs w:val="24"/>
        </w:rPr>
        <w:t>Затянуть стояночный тормоз.</w:t>
      </w:r>
    </w:p>
    <w:p w:rsidR="00FF20D3" w:rsidRPr="00942E6C" w:rsidRDefault="00FF20D3" w:rsidP="00942E6C">
      <w:pPr>
        <w:pStyle w:val="a3"/>
        <w:numPr>
          <w:ilvl w:val="3"/>
          <w:numId w:val="1"/>
        </w:numPr>
        <w:shd w:val="clear" w:color="auto" w:fill="auto"/>
        <w:tabs>
          <w:tab w:val="left" w:pos="426"/>
          <w:tab w:val="left" w:pos="550"/>
        </w:tabs>
        <w:spacing w:before="0" w:line="360" w:lineRule="auto"/>
        <w:ind w:left="142" w:hanging="142"/>
        <w:rPr>
          <w:sz w:val="24"/>
          <w:szCs w:val="24"/>
        </w:rPr>
      </w:pPr>
      <w:r w:rsidRPr="00942E6C">
        <w:rPr>
          <w:sz w:val="24"/>
          <w:szCs w:val="24"/>
        </w:rPr>
        <w:t>Запереть блокировку заднего хода.</w:t>
      </w:r>
    </w:p>
    <w:p w:rsidR="00FF20D3" w:rsidRPr="00942E6C" w:rsidRDefault="00FF20D3" w:rsidP="00942E6C">
      <w:pPr>
        <w:pStyle w:val="a3"/>
        <w:numPr>
          <w:ilvl w:val="3"/>
          <w:numId w:val="1"/>
        </w:numPr>
        <w:shd w:val="clear" w:color="auto" w:fill="auto"/>
        <w:tabs>
          <w:tab w:val="left" w:pos="426"/>
          <w:tab w:val="left" w:pos="550"/>
        </w:tabs>
        <w:spacing w:before="0" w:line="360" w:lineRule="auto"/>
        <w:ind w:left="142" w:hanging="142"/>
        <w:rPr>
          <w:sz w:val="24"/>
          <w:szCs w:val="24"/>
        </w:rPr>
      </w:pPr>
      <w:r w:rsidRPr="00942E6C">
        <w:rPr>
          <w:sz w:val="24"/>
          <w:szCs w:val="24"/>
        </w:rPr>
        <w:t>Подложить под колеса подкладные клинья.</w:t>
      </w:r>
    </w:p>
    <w:p w:rsidR="00FF20D3" w:rsidRPr="00942E6C" w:rsidRDefault="00FF20D3" w:rsidP="00942E6C">
      <w:pPr>
        <w:pStyle w:val="a3"/>
        <w:shd w:val="clear" w:color="auto" w:fill="auto"/>
        <w:tabs>
          <w:tab w:val="left" w:pos="426"/>
          <w:tab w:val="left" w:pos="550"/>
        </w:tabs>
        <w:spacing w:before="0" w:line="360" w:lineRule="auto"/>
        <w:ind w:left="142" w:hanging="142"/>
        <w:rPr>
          <w:sz w:val="24"/>
          <w:szCs w:val="24"/>
        </w:rPr>
      </w:pPr>
    </w:p>
    <w:p w:rsidR="00FF20D3" w:rsidRPr="00942E6C" w:rsidRDefault="00FF20D3" w:rsidP="00942E6C">
      <w:pPr>
        <w:pStyle w:val="210"/>
        <w:keepNext/>
        <w:keepLines/>
        <w:shd w:val="clear" w:color="auto" w:fill="auto"/>
        <w:tabs>
          <w:tab w:val="left" w:pos="426"/>
        </w:tabs>
        <w:spacing w:before="0" w:after="0" w:line="360" w:lineRule="auto"/>
        <w:ind w:left="142" w:hanging="142"/>
        <w:rPr>
          <w:rFonts w:cs="Times New Roman"/>
          <w:sz w:val="24"/>
          <w:szCs w:val="24"/>
        </w:rPr>
      </w:pPr>
      <w:bookmarkStart w:id="2" w:name="bookmark9"/>
      <w:r w:rsidRPr="00942E6C">
        <w:rPr>
          <w:rStyle w:val="211"/>
          <w:bCs w:val="0"/>
          <w:sz w:val="24"/>
          <w:szCs w:val="24"/>
        </w:rPr>
        <w:t>Задача 2.</w:t>
      </w:r>
      <w:bookmarkEnd w:id="2"/>
    </w:p>
    <w:p w:rsidR="00FF20D3" w:rsidRPr="00942E6C" w:rsidRDefault="00FF20D3" w:rsidP="00942E6C">
      <w:pPr>
        <w:pStyle w:val="a3"/>
        <w:shd w:val="clear" w:color="auto" w:fill="auto"/>
        <w:tabs>
          <w:tab w:val="left" w:pos="426"/>
        </w:tabs>
        <w:spacing w:before="0" w:line="360" w:lineRule="auto"/>
        <w:ind w:left="142" w:hanging="142"/>
        <w:rPr>
          <w:b/>
          <w:sz w:val="24"/>
          <w:szCs w:val="24"/>
        </w:rPr>
      </w:pPr>
      <w:r w:rsidRPr="00942E6C">
        <w:rPr>
          <w:b/>
          <w:sz w:val="24"/>
          <w:szCs w:val="24"/>
        </w:rPr>
        <w:t>Чем может быть создана угроза безопасности?</w:t>
      </w:r>
    </w:p>
    <w:p w:rsidR="00FF20D3" w:rsidRPr="00942E6C" w:rsidRDefault="00FF20D3" w:rsidP="00942E6C">
      <w:pPr>
        <w:pStyle w:val="a3"/>
        <w:numPr>
          <w:ilvl w:val="4"/>
          <w:numId w:val="1"/>
        </w:numPr>
        <w:shd w:val="clear" w:color="auto" w:fill="auto"/>
        <w:tabs>
          <w:tab w:val="left" w:pos="426"/>
          <w:tab w:val="left" w:pos="530"/>
        </w:tabs>
        <w:spacing w:before="0" w:line="360" w:lineRule="auto"/>
        <w:ind w:left="142" w:hanging="142"/>
        <w:rPr>
          <w:sz w:val="24"/>
          <w:szCs w:val="24"/>
        </w:rPr>
      </w:pPr>
      <w:r w:rsidRPr="00942E6C">
        <w:rPr>
          <w:sz w:val="24"/>
          <w:szCs w:val="24"/>
        </w:rPr>
        <w:t>Ножным тормозом, сильно действующим на одну сторону.</w:t>
      </w:r>
    </w:p>
    <w:p w:rsidR="00FF20D3" w:rsidRPr="00942E6C" w:rsidRDefault="00FF20D3" w:rsidP="00942E6C">
      <w:pPr>
        <w:pStyle w:val="a3"/>
        <w:numPr>
          <w:ilvl w:val="4"/>
          <w:numId w:val="1"/>
        </w:numPr>
        <w:shd w:val="clear" w:color="auto" w:fill="auto"/>
        <w:tabs>
          <w:tab w:val="left" w:pos="426"/>
          <w:tab w:val="left" w:pos="550"/>
        </w:tabs>
        <w:spacing w:before="0" w:line="360" w:lineRule="auto"/>
        <w:ind w:left="142" w:hanging="142"/>
        <w:rPr>
          <w:sz w:val="24"/>
          <w:szCs w:val="24"/>
        </w:rPr>
      </w:pPr>
      <w:r w:rsidRPr="00942E6C">
        <w:rPr>
          <w:sz w:val="24"/>
          <w:szCs w:val="24"/>
        </w:rPr>
        <w:t>Помехами в приеме дорожных радиопередач.</w:t>
      </w:r>
    </w:p>
    <w:p w:rsidR="00FF20D3" w:rsidRPr="00942E6C" w:rsidRDefault="00FF20D3" w:rsidP="00942E6C">
      <w:pPr>
        <w:pStyle w:val="a3"/>
        <w:numPr>
          <w:ilvl w:val="4"/>
          <w:numId w:val="1"/>
        </w:numPr>
        <w:shd w:val="clear" w:color="auto" w:fill="auto"/>
        <w:tabs>
          <w:tab w:val="left" w:pos="426"/>
          <w:tab w:val="left" w:pos="550"/>
        </w:tabs>
        <w:spacing w:before="0" w:line="360" w:lineRule="auto"/>
        <w:ind w:left="142" w:hanging="142"/>
        <w:rPr>
          <w:sz w:val="24"/>
          <w:szCs w:val="24"/>
        </w:rPr>
      </w:pPr>
      <w:r w:rsidRPr="00942E6C">
        <w:rPr>
          <w:sz w:val="24"/>
          <w:szCs w:val="24"/>
        </w:rPr>
        <w:t>Слишком большим свободным ходом в рулевом управлении.</w:t>
      </w:r>
    </w:p>
    <w:p w:rsidR="00FF20D3" w:rsidRPr="00942E6C" w:rsidRDefault="00FF20D3" w:rsidP="00942E6C">
      <w:pPr>
        <w:pStyle w:val="a3"/>
        <w:shd w:val="clear" w:color="auto" w:fill="auto"/>
        <w:tabs>
          <w:tab w:val="left" w:pos="426"/>
          <w:tab w:val="left" w:pos="550"/>
        </w:tabs>
        <w:spacing w:before="0" w:line="360" w:lineRule="auto"/>
        <w:ind w:left="142" w:hanging="142"/>
        <w:rPr>
          <w:sz w:val="24"/>
          <w:szCs w:val="24"/>
        </w:rPr>
      </w:pPr>
    </w:p>
    <w:p w:rsidR="00FF20D3" w:rsidRPr="00942E6C" w:rsidRDefault="00FF20D3" w:rsidP="00942E6C">
      <w:pPr>
        <w:pStyle w:val="210"/>
        <w:keepNext/>
        <w:keepLines/>
        <w:shd w:val="clear" w:color="auto" w:fill="auto"/>
        <w:tabs>
          <w:tab w:val="left" w:pos="426"/>
        </w:tabs>
        <w:spacing w:before="0" w:after="0" w:line="360" w:lineRule="auto"/>
        <w:ind w:left="142" w:hanging="142"/>
        <w:rPr>
          <w:rFonts w:cs="Times New Roman"/>
          <w:sz w:val="24"/>
          <w:szCs w:val="24"/>
        </w:rPr>
      </w:pPr>
      <w:bookmarkStart w:id="3" w:name="bookmark11"/>
      <w:r w:rsidRPr="00942E6C">
        <w:rPr>
          <w:rStyle w:val="211"/>
          <w:bCs w:val="0"/>
          <w:sz w:val="24"/>
          <w:szCs w:val="24"/>
        </w:rPr>
        <w:t>Задача 3.</w:t>
      </w:r>
      <w:bookmarkEnd w:id="3"/>
    </w:p>
    <w:p w:rsidR="00FF20D3" w:rsidRPr="00942E6C" w:rsidRDefault="00FF20D3" w:rsidP="00942E6C">
      <w:pPr>
        <w:pStyle w:val="a3"/>
        <w:shd w:val="clear" w:color="auto" w:fill="auto"/>
        <w:tabs>
          <w:tab w:val="left" w:pos="426"/>
        </w:tabs>
        <w:spacing w:before="0" w:line="360" w:lineRule="auto"/>
        <w:ind w:left="142" w:hanging="142"/>
        <w:rPr>
          <w:b/>
          <w:sz w:val="24"/>
          <w:szCs w:val="24"/>
        </w:rPr>
      </w:pPr>
      <w:r w:rsidRPr="00942E6C">
        <w:rPr>
          <w:b/>
          <w:sz w:val="24"/>
          <w:szCs w:val="24"/>
        </w:rPr>
        <w:t>Легкомысленно ли обгонять грузовой автопоезд непосредственно перед перекрест</w:t>
      </w:r>
      <w:r w:rsidRPr="00942E6C">
        <w:rPr>
          <w:b/>
          <w:sz w:val="24"/>
          <w:szCs w:val="24"/>
        </w:rPr>
        <w:softHyphen/>
        <w:t>ком?</w:t>
      </w:r>
    </w:p>
    <w:p w:rsidR="00FF20D3" w:rsidRPr="00942E6C" w:rsidRDefault="00FF20D3" w:rsidP="00942E6C">
      <w:pPr>
        <w:pStyle w:val="a3"/>
        <w:numPr>
          <w:ilvl w:val="6"/>
          <w:numId w:val="1"/>
        </w:numPr>
        <w:shd w:val="clear" w:color="auto" w:fill="auto"/>
        <w:tabs>
          <w:tab w:val="left" w:pos="426"/>
          <w:tab w:val="left" w:pos="526"/>
        </w:tabs>
        <w:spacing w:before="0" w:line="360" w:lineRule="auto"/>
        <w:ind w:left="142" w:hanging="142"/>
        <w:rPr>
          <w:sz w:val="24"/>
          <w:szCs w:val="24"/>
        </w:rPr>
      </w:pPr>
      <w:r w:rsidRPr="00942E6C">
        <w:rPr>
          <w:sz w:val="24"/>
          <w:szCs w:val="24"/>
        </w:rPr>
        <w:t>Нет, потому что грузовые автопоезда обычно движутся медленно.</w:t>
      </w:r>
    </w:p>
    <w:p w:rsidR="00FF20D3" w:rsidRPr="00942E6C" w:rsidRDefault="00FF20D3" w:rsidP="00942E6C">
      <w:pPr>
        <w:pStyle w:val="a3"/>
        <w:numPr>
          <w:ilvl w:val="6"/>
          <w:numId w:val="1"/>
        </w:numPr>
        <w:shd w:val="clear" w:color="auto" w:fill="auto"/>
        <w:tabs>
          <w:tab w:val="left" w:pos="426"/>
          <w:tab w:val="left" w:pos="529"/>
        </w:tabs>
        <w:spacing w:before="0" w:line="360" w:lineRule="auto"/>
        <w:ind w:left="142" w:hanging="142"/>
        <w:rPr>
          <w:sz w:val="24"/>
          <w:szCs w:val="24"/>
        </w:rPr>
      </w:pPr>
      <w:r w:rsidRPr="00942E6C">
        <w:rPr>
          <w:sz w:val="24"/>
          <w:szCs w:val="24"/>
        </w:rPr>
        <w:t>Да, потому что грузовой автопоезд может закрыть обзор на важные дорожные зна</w:t>
      </w:r>
      <w:r w:rsidRPr="00942E6C">
        <w:rPr>
          <w:sz w:val="24"/>
          <w:szCs w:val="24"/>
        </w:rPr>
        <w:softHyphen/>
        <w:t>ки.</w:t>
      </w:r>
    </w:p>
    <w:p w:rsidR="00FF20D3" w:rsidRPr="00942E6C" w:rsidRDefault="00FF20D3" w:rsidP="00942E6C">
      <w:pPr>
        <w:pStyle w:val="a3"/>
        <w:numPr>
          <w:ilvl w:val="6"/>
          <w:numId w:val="1"/>
        </w:numPr>
        <w:shd w:val="clear" w:color="auto" w:fill="auto"/>
        <w:tabs>
          <w:tab w:val="left" w:pos="426"/>
          <w:tab w:val="left" w:pos="545"/>
        </w:tabs>
        <w:spacing w:before="0" w:line="360" w:lineRule="auto"/>
        <w:ind w:left="142" w:hanging="142"/>
        <w:jc w:val="left"/>
        <w:rPr>
          <w:sz w:val="24"/>
          <w:szCs w:val="24"/>
        </w:rPr>
      </w:pPr>
      <w:r w:rsidRPr="00942E6C">
        <w:rPr>
          <w:sz w:val="24"/>
          <w:szCs w:val="24"/>
        </w:rPr>
        <w:t xml:space="preserve">Да, потому что грузовой автопоезд закрывает обзор на боковое движение. </w:t>
      </w:r>
    </w:p>
    <w:p w:rsidR="00FF20D3" w:rsidRPr="00942E6C" w:rsidRDefault="00FF20D3" w:rsidP="00942E6C">
      <w:pPr>
        <w:pStyle w:val="a3"/>
        <w:shd w:val="clear" w:color="auto" w:fill="auto"/>
        <w:tabs>
          <w:tab w:val="left" w:pos="426"/>
          <w:tab w:val="left" w:pos="545"/>
        </w:tabs>
        <w:spacing w:before="0" w:line="360" w:lineRule="auto"/>
        <w:ind w:left="142" w:hanging="142"/>
        <w:jc w:val="left"/>
        <w:rPr>
          <w:sz w:val="24"/>
          <w:szCs w:val="24"/>
        </w:rPr>
      </w:pPr>
    </w:p>
    <w:p w:rsidR="00FF20D3" w:rsidRPr="00942E6C" w:rsidRDefault="00FF20D3" w:rsidP="00942E6C">
      <w:pPr>
        <w:pStyle w:val="a3"/>
        <w:shd w:val="clear" w:color="auto" w:fill="auto"/>
        <w:tabs>
          <w:tab w:val="left" w:pos="426"/>
          <w:tab w:val="left" w:pos="545"/>
        </w:tabs>
        <w:spacing w:before="0" w:line="360" w:lineRule="auto"/>
        <w:ind w:left="142" w:hanging="142"/>
        <w:jc w:val="left"/>
        <w:rPr>
          <w:rStyle w:val="a8"/>
          <w:sz w:val="24"/>
          <w:szCs w:val="24"/>
        </w:rPr>
      </w:pPr>
      <w:r w:rsidRPr="00942E6C">
        <w:rPr>
          <w:rStyle w:val="a8"/>
          <w:sz w:val="24"/>
          <w:szCs w:val="24"/>
        </w:rPr>
        <w:t>Задача 4.</w:t>
      </w:r>
    </w:p>
    <w:p w:rsidR="00485222" w:rsidRPr="00942E6C" w:rsidRDefault="00485222" w:rsidP="00942E6C">
      <w:pPr>
        <w:pStyle w:val="a3"/>
        <w:tabs>
          <w:tab w:val="left" w:pos="426"/>
          <w:tab w:val="left" w:pos="545"/>
        </w:tabs>
        <w:spacing w:before="0" w:line="360" w:lineRule="auto"/>
        <w:ind w:left="142" w:hanging="142"/>
        <w:rPr>
          <w:b/>
          <w:sz w:val="24"/>
          <w:szCs w:val="24"/>
        </w:rPr>
      </w:pPr>
      <w:r w:rsidRPr="00942E6C">
        <w:rPr>
          <w:b/>
          <w:sz w:val="24"/>
          <w:szCs w:val="24"/>
        </w:rPr>
        <w:t xml:space="preserve">Как следует поступить водителю  автобуса, если во время движения по дороге он видит, что </w:t>
      </w:r>
    </w:p>
    <w:p w:rsidR="00485222" w:rsidRPr="00942E6C" w:rsidRDefault="00485222" w:rsidP="00942E6C">
      <w:pPr>
        <w:pStyle w:val="a3"/>
        <w:tabs>
          <w:tab w:val="left" w:pos="426"/>
          <w:tab w:val="left" w:pos="545"/>
        </w:tabs>
        <w:spacing w:before="0" w:line="360" w:lineRule="auto"/>
        <w:ind w:left="142" w:hanging="142"/>
        <w:rPr>
          <w:b/>
          <w:sz w:val="24"/>
          <w:szCs w:val="24"/>
        </w:rPr>
      </w:pPr>
      <w:r w:rsidRPr="00942E6C">
        <w:rPr>
          <w:b/>
          <w:sz w:val="24"/>
          <w:szCs w:val="24"/>
        </w:rPr>
        <w:t>обгоняющий автомобиль не успевает завершить маневр?</w:t>
      </w:r>
    </w:p>
    <w:p w:rsidR="00485222" w:rsidRPr="00942E6C" w:rsidRDefault="00485222" w:rsidP="00942E6C">
      <w:pPr>
        <w:pStyle w:val="a3"/>
        <w:tabs>
          <w:tab w:val="left" w:pos="426"/>
          <w:tab w:val="left" w:pos="545"/>
        </w:tabs>
        <w:spacing w:before="0" w:line="360" w:lineRule="auto"/>
        <w:ind w:left="142" w:hanging="142"/>
        <w:rPr>
          <w:sz w:val="24"/>
          <w:szCs w:val="24"/>
        </w:rPr>
      </w:pPr>
      <w:r w:rsidRPr="00942E6C">
        <w:rPr>
          <w:sz w:val="24"/>
          <w:szCs w:val="24"/>
        </w:rPr>
        <w:t>1.Увеличить скорость движения.</w:t>
      </w:r>
    </w:p>
    <w:p w:rsidR="00485222" w:rsidRPr="00942E6C" w:rsidRDefault="00485222" w:rsidP="00942E6C">
      <w:pPr>
        <w:pStyle w:val="a3"/>
        <w:tabs>
          <w:tab w:val="left" w:pos="426"/>
          <w:tab w:val="left" w:pos="545"/>
        </w:tabs>
        <w:spacing w:before="0" w:line="360" w:lineRule="auto"/>
        <w:ind w:left="142" w:hanging="142"/>
        <w:rPr>
          <w:sz w:val="24"/>
          <w:szCs w:val="24"/>
        </w:rPr>
      </w:pPr>
      <w:r w:rsidRPr="00942E6C">
        <w:rPr>
          <w:sz w:val="24"/>
          <w:szCs w:val="24"/>
        </w:rPr>
        <w:t>2.Продолжить движение с прежней скоростью.</w:t>
      </w:r>
    </w:p>
    <w:p w:rsidR="00485222" w:rsidRPr="00942E6C" w:rsidRDefault="00485222" w:rsidP="00942E6C">
      <w:pPr>
        <w:pStyle w:val="a3"/>
        <w:tabs>
          <w:tab w:val="left" w:pos="426"/>
          <w:tab w:val="left" w:pos="545"/>
        </w:tabs>
        <w:spacing w:before="0" w:line="360" w:lineRule="auto"/>
        <w:ind w:left="142" w:hanging="142"/>
        <w:rPr>
          <w:sz w:val="24"/>
          <w:szCs w:val="24"/>
        </w:rPr>
      </w:pPr>
      <w:r w:rsidRPr="00942E6C">
        <w:rPr>
          <w:sz w:val="24"/>
          <w:szCs w:val="24"/>
        </w:rPr>
        <w:t xml:space="preserve">3.Плавно снизить скорость и дать возможность водителю обгоняющего  автомобиля вернуться на </w:t>
      </w:r>
    </w:p>
    <w:p w:rsidR="00485222" w:rsidRPr="00942E6C" w:rsidRDefault="00485222" w:rsidP="00942E6C">
      <w:pPr>
        <w:pStyle w:val="a3"/>
        <w:shd w:val="clear" w:color="auto" w:fill="auto"/>
        <w:tabs>
          <w:tab w:val="left" w:pos="426"/>
          <w:tab w:val="left" w:pos="545"/>
        </w:tabs>
        <w:spacing w:before="0" w:line="360" w:lineRule="auto"/>
        <w:ind w:left="142" w:hanging="142"/>
        <w:jc w:val="left"/>
        <w:rPr>
          <w:sz w:val="24"/>
          <w:szCs w:val="24"/>
        </w:rPr>
      </w:pPr>
      <w:r w:rsidRPr="00942E6C">
        <w:rPr>
          <w:sz w:val="24"/>
          <w:szCs w:val="24"/>
        </w:rPr>
        <w:t>свою полосу.</w:t>
      </w:r>
    </w:p>
    <w:p w:rsidR="00FF20D3" w:rsidRPr="00942E6C" w:rsidRDefault="00FF20D3" w:rsidP="00942E6C">
      <w:pPr>
        <w:pStyle w:val="a3"/>
        <w:shd w:val="clear" w:color="auto" w:fill="auto"/>
        <w:tabs>
          <w:tab w:val="left" w:pos="426"/>
          <w:tab w:val="left" w:pos="550"/>
        </w:tabs>
        <w:spacing w:before="0" w:line="360" w:lineRule="auto"/>
        <w:ind w:left="142" w:hanging="142"/>
        <w:rPr>
          <w:sz w:val="24"/>
          <w:szCs w:val="24"/>
        </w:rPr>
      </w:pPr>
    </w:p>
    <w:p w:rsidR="00FF20D3" w:rsidRPr="00942E6C" w:rsidRDefault="00FF20D3" w:rsidP="00942E6C">
      <w:pPr>
        <w:pStyle w:val="210"/>
        <w:keepNext/>
        <w:keepLines/>
        <w:shd w:val="clear" w:color="auto" w:fill="auto"/>
        <w:tabs>
          <w:tab w:val="left" w:pos="426"/>
        </w:tabs>
        <w:spacing w:before="0" w:after="0" w:line="360" w:lineRule="auto"/>
        <w:ind w:left="142" w:hanging="142"/>
        <w:rPr>
          <w:rFonts w:cs="Times New Roman"/>
          <w:sz w:val="24"/>
          <w:szCs w:val="24"/>
        </w:rPr>
      </w:pPr>
      <w:bookmarkStart w:id="4" w:name="bookmark12"/>
      <w:r w:rsidRPr="00942E6C">
        <w:rPr>
          <w:rStyle w:val="211"/>
          <w:bCs w:val="0"/>
          <w:sz w:val="24"/>
          <w:szCs w:val="24"/>
        </w:rPr>
        <w:t>Задача 5.</w:t>
      </w:r>
      <w:bookmarkEnd w:id="4"/>
    </w:p>
    <w:p w:rsidR="00FF20D3" w:rsidRPr="00942E6C" w:rsidRDefault="00FF20D3" w:rsidP="00942E6C">
      <w:pPr>
        <w:pStyle w:val="a3"/>
        <w:shd w:val="clear" w:color="auto" w:fill="auto"/>
        <w:tabs>
          <w:tab w:val="left" w:pos="426"/>
        </w:tabs>
        <w:spacing w:before="0" w:line="360" w:lineRule="auto"/>
        <w:ind w:left="142" w:hanging="142"/>
        <w:rPr>
          <w:b/>
          <w:sz w:val="24"/>
          <w:szCs w:val="24"/>
        </w:rPr>
      </w:pPr>
      <w:r w:rsidRPr="00942E6C">
        <w:rPr>
          <w:b/>
          <w:sz w:val="24"/>
          <w:szCs w:val="24"/>
        </w:rPr>
        <w:t>Каким образом Вы можете после холодного запуска двигателя беречь окружающую среду и двигатель?</w:t>
      </w:r>
    </w:p>
    <w:p w:rsidR="00FF20D3" w:rsidRPr="00942E6C" w:rsidRDefault="00FF20D3" w:rsidP="00942E6C">
      <w:pPr>
        <w:pStyle w:val="a3"/>
        <w:numPr>
          <w:ilvl w:val="8"/>
          <w:numId w:val="1"/>
        </w:numPr>
        <w:shd w:val="clear" w:color="auto" w:fill="auto"/>
        <w:tabs>
          <w:tab w:val="left" w:pos="426"/>
          <w:tab w:val="left" w:pos="521"/>
        </w:tabs>
        <w:spacing w:before="0" w:line="360" w:lineRule="auto"/>
        <w:ind w:left="142" w:hanging="142"/>
        <w:rPr>
          <w:sz w:val="24"/>
          <w:szCs w:val="24"/>
        </w:rPr>
      </w:pPr>
      <w:r w:rsidRPr="00942E6C">
        <w:rPr>
          <w:sz w:val="24"/>
          <w:szCs w:val="24"/>
        </w:rPr>
        <w:t>Не давая глаза, разогреть двигатель на стоящем автомобиле.</w:t>
      </w:r>
    </w:p>
    <w:p w:rsidR="00FF20D3" w:rsidRPr="00942E6C" w:rsidRDefault="00FF20D3" w:rsidP="00942E6C">
      <w:pPr>
        <w:pStyle w:val="a3"/>
        <w:numPr>
          <w:ilvl w:val="8"/>
          <w:numId w:val="1"/>
        </w:numPr>
        <w:shd w:val="clear" w:color="auto" w:fill="auto"/>
        <w:tabs>
          <w:tab w:val="left" w:pos="426"/>
          <w:tab w:val="left" w:pos="572"/>
        </w:tabs>
        <w:spacing w:before="0" w:line="360" w:lineRule="auto"/>
        <w:ind w:left="142" w:hanging="142"/>
        <w:rPr>
          <w:sz w:val="24"/>
          <w:szCs w:val="24"/>
        </w:rPr>
      </w:pPr>
      <w:r w:rsidRPr="00942E6C">
        <w:rPr>
          <w:sz w:val="24"/>
          <w:szCs w:val="24"/>
        </w:rPr>
        <w:t>Неоднократно на стоящем автомобиле давать газ, чтобы как можно быстрее до</w:t>
      </w:r>
      <w:r w:rsidRPr="00942E6C">
        <w:rPr>
          <w:sz w:val="24"/>
          <w:szCs w:val="24"/>
        </w:rPr>
        <w:softHyphen/>
        <w:t>стичь благоприятной рабочей группы.</w:t>
      </w:r>
    </w:p>
    <w:p w:rsidR="00FF20D3" w:rsidRPr="00942E6C" w:rsidRDefault="00FF20D3" w:rsidP="00942E6C">
      <w:pPr>
        <w:pStyle w:val="a3"/>
        <w:numPr>
          <w:ilvl w:val="8"/>
          <w:numId w:val="1"/>
        </w:numPr>
        <w:shd w:val="clear" w:color="auto" w:fill="auto"/>
        <w:tabs>
          <w:tab w:val="left" w:pos="426"/>
          <w:tab w:val="left" w:pos="572"/>
        </w:tabs>
        <w:spacing w:before="0" w:line="360" w:lineRule="auto"/>
        <w:ind w:left="142" w:hanging="142"/>
        <w:rPr>
          <w:sz w:val="24"/>
          <w:szCs w:val="24"/>
        </w:rPr>
      </w:pPr>
      <w:r w:rsidRPr="00942E6C">
        <w:rPr>
          <w:sz w:val="24"/>
          <w:szCs w:val="24"/>
        </w:rPr>
        <w:t xml:space="preserve">Не разогревая двигатель, трогать с места с низким числом оборотов. </w:t>
      </w:r>
    </w:p>
    <w:p w:rsidR="00FF20D3" w:rsidRPr="00942E6C" w:rsidRDefault="00FF20D3" w:rsidP="00942E6C">
      <w:pPr>
        <w:pStyle w:val="a3"/>
        <w:shd w:val="clear" w:color="auto" w:fill="auto"/>
        <w:tabs>
          <w:tab w:val="left" w:pos="426"/>
        </w:tabs>
        <w:spacing w:before="0" w:line="360" w:lineRule="auto"/>
        <w:ind w:firstLine="0"/>
        <w:jc w:val="left"/>
        <w:rPr>
          <w:sz w:val="24"/>
          <w:szCs w:val="24"/>
        </w:rPr>
      </w:pPr>
    </w:p>
    <w:p w:rsidR="00FF20D3" w:rsidRPr="00942E6C" w:rsidRDefault="00FF20D3" w:rsidP="00942E6C">
      <w:pPr>
        <w:pStyle w:val="a3"/>
        <w:shd w:val="clear" w:color="auto" w:fill="auto"/>
        <w:tabs>
          <w:tab w:val="left" w:pos="426"/>
        </w:tabs>
        <w:spacing w:before="0" w:line="360" w:lineRule="auto"/>
        <w:ind w:firstLine="0"/>
        <w:jc w:val="left"/>
        <w:rPr>
          <w:b/>
          <w:sz w:val="24"/>
          <w:szCs w:val="24"/>
        </w:rPr>
      </w:pPr>
      <w:r w:rsidRPr="00942E6C">
        <w:rPr>
          <w:b/>
          <w:sz w:val="24"/>
          <w:szCs w:val="24"/>
        </w:rPr>
        <w:t>Задача 6.</w:t>
      </w:r>
    </w:p>
    <w:p w:rsidR="00FF20D3" w:rsidRPr="00942E6C" w:rsidRDefault="00FF20D3" w:rsidP="00942E6C">
      <w:pPr>
        <w:pStyle w:val="a3"/>
        <w:shd w:val="clear" w:color="auto" w:fill="auto"/>
        <w:tabs>
          <w:tab w:val="left" w:pos="426"/>
        </w:tabs>
        <w:spacing w:before="0" w:line="360" w:lineRule="auto"/>
        <w:ind w:firstLine="0"/>
        <w:jc w:val="left"/>
        <w:rPr>
          <w:b/>
          <w:sz w:val="24"/>
          <w:szCs w:val="24"/>
        </w:rPr>
      </w:pPr>
      <w:r w:rsidRPr="00942E6C">
        <w:rPr>
          <w:b/>
          <w:sz w:val="24"/>
          <w:szCs w:val="24"/>
        </w:rPr>
        <w:t>Когда Вам разрешается включать задние противотуманные фонари?</w:t>
      </w:r>
    </w:p>
    <w:p w:rsidR="00FF20D3" w:rsidRPr="00942E6C" w:rsidRDefault="00FF20D3" w:rsidP="00942E6C">
      <w:pPr>
        <w:pStyle w:val="a3"/>
        <w:numPr>
          <w:ilvl w:val="0"/>
          <w:numId w:val="3"/>
        </w:numPr>
        <w:shd w:val="clear" w:color="auto" w:fill="auto"/>
        <w:tabs>
          <w:tab w:val="left" w:pos="426"/>
          <w:tab w:val="left" w:pos="521"/>
        </w:tabs>
        <w:spacing w:before="0" w:line="360" w:lineRule="auto"/>
        <w:ind w:firstLine="0"/>
        <w:jc w:val="left"/>
        <w:rPr>
          <w:sz w:val="24"/>
          <w:szCs w:val="24"/>
        </w:rPr>
      </w:pPr>
      <w:r w:rsidRPr="00942E6C">
        <w:rPr>
          <w:sz w:val="24"/>
          <w:szCs w:val="24"/>
        </w:rPr>
        <w:t>Если из-за тумана дальность видимости составляет 100м.</w:t>
      </w:r>
    </w:p>
    <w:p w:rsidR="00FF20D3" w:rsidRPr="00942E6C" w:rsidRDefault="00FF20D3" w:rsidP="00942E6C">
      <w:pPr>
        <w:pStyle w:val="a3"/>
        <w:numPr>
          <w:ilvl w:val="0"/>
          <w:numId w:val="3"/>
        </w:numPr>
        <w:shd w:val="clear" w:color="auto" w:fill="auto"/>
        <w:tabs>
          <w:tab w:val="left" w:pos="426"/>
          <w:tab w:val="left" w:pos="521"/>
        </w:tabs>
        <w:spacing w:before="0" w:line="360" w:lineRule="auto"/>
        <w:ind w:firstLine="0"/>
        <w:jc w:val="left"/>
        <w:rPr>
          <w:sz w:val="24"/>
          <w:szCs w:val="24"/>
        </w:rPr>
      </w:pPr>
      <w:r w:rsidRPr="00942E6C">
        <w:rPr>
          <w:sz w:val="24"/>
          <w:szCs w:val="24"/>
        </w:rPr>
        <w:t>Если из-за тумана дальность видимости составляет менее 50м.</w:t>
      </w:r>
    </w:p>
    <w:p w:rsidR="00FF20D3" w:rsidRPr="00942E6C" w:rsidRDefault="00FF20D3" w:rsidP="00942E6C">
      <w:pPr>
        <w:pStyle w:val="a3"/>
        <w:numPr>
          <w:ilvl w:val="0"/>
          <w:numId w:val="3"/>
        </w:numPr>
        <w:shd w:val="clear" w:color="auto" w:fill="auto"/>
        <w:tabs>
          <w:tab w:val="left" w:pos="426"/>
          <w:tab w:val="left" w:pos="521"/>
        </w:tabs>
        <w:spacing w:before="0" w:line="360" w:lineRule="auto"/>
        <w:ind w:firstLine="0"/>
        <w:jc w:val="left"/>
        <w:rPr>
          <w:sz w:val="24"/>
          <w:szCs w:val="24"/>
        </w:rPr>
      </w:pPr>
      <w:r w:rsidRPr="00942E6C">
        <w:rPr>
          <w:sz w:val="24"/>
          <w:szCs w:val="24"/>
        </w:rPr>
        <w:t>Если из-за сильного дождя ухудшена видимость.</w:t>
      </w:r>
    </w:p>
    <w:p w:rsidR="00FF20D3" w:rsidRPr="00942E6C" w:rsidRDefault="00FF20D3" w:rsidP="00942E6C">
      <w:pPr>
        <w:pStyle w:val="a3"/>
        <w:shd w:val="clear" w:color="auto" w:fill="auto"/>
        <w:tabs>
          <w:tab w:val="left" w:pos="426"/>
        </w:tabs>
        <w:spacing w:before="0" w:line="360" w:lineRule="auto"/>
        <w:ind w:firstLine="0"/>
        <w:jc w:val="left"/>
        <w:rPr>
          <w:sz w:val="24"/>
          <w:szCs w:val="24"/>
        </w:rPr>
      </w:pPr>
    </w:p>
    <w:p w:rsidR="00FF20D3" w:rsidRPr="00942E6C" w:rsidRDefault="00FF20D3" w:rsidP="00942E6C">
      <w:pPr>
        <w:pStyle w:val="a3"/>
        <w:shd w:val="clear" w:color="auto" w:fill="auto"/>
        <w:tabs>
          <w:tab w:val="left" w:pos="426"/>
        </w:tabs>
        <w:spacing w:before="0" w:line="360" w:lineRule="auto"/>
        <w:ind w:firstLine="0"/>
        <w:jc w:val="left"/>
        <w:rPr>
          <w:b/>
          <w:sz w:val="24"/>
          <w:szCs w:val="24"/>
        </w:rPr>
      </w:pPr>
      <w:r w:rsidRPr="00942E6C">
        <w:rPr>
          <w:b/>
          <w:sz w:val="24"/>
          <w:szCs w:val="24"/>
        </w:rPr>
        <w:t>Задача 7.</w:t>
      </w:r>
    </w:p>
    <w:p w:rsidR="00FF20D3" w:rsidRPr="00942E6C" w:rsidRDefault="00FF20D3" w:rsidP="00942E6C">
      <w:pPr>
        <w:pStyle w:val="a3"/>
        <w:shd w:val="clear" w:color="auto" w:fill="auto"/>
        <w:tabs>
          <w:tab w:val="left" w:pos="426"/>
        </w:tabs>
        <w:spacing w:before="0" w:line="360" w:lineRule="auto"/>
        <w:ind w:firstLine="0"/>
        <w:jc w:val="left"/>
        <w:rPr>
          <w:b/>
          <w:sz w:val="24"/>
          <w:szCs w:val="24"/>
        </w:rPr>
      </w:pPr>
      <w:r w:rsidRPr="00942E6C">
        <w:rPr>
          <w:b/>
          <w:sz w:val="24"/>
          <w:szCs w:val="24"/>
        </w:rPr>
        <w:t xml:space="preserve">Что необходимо принимать во внимание при наличии подголовников? </w:t>
      </w:r>
    </w:p>
    <w:p w:rsidR="00FF20D3" w:rsidRPr="00942E6C" w:rsidRDefault="00FF20D3" w:rsidP="00942E6C">
      <w:pPr>
        <w:pStyle w:val="a3"/>
        <w:numPr>
          <w:ilvl w:val="1"/>
          <w:numId w:val="2"/>
        </w:numPr>
        <w:shd w:val="clear" w:color="auto" w:fill="auto"/>
        <w:tabs>
          <w:tab w:val="left" w:pos="426"/>
        </w:tabs>
        <w:spacing w:before="0" w:line="360" w:lineRule="auto"/>
        <w:ind w:left="142" w:hanging="142"/>
        <w:jc w:val="left"/>
        <w:rPr>
          <w:sz w:val="24"/>
          <w:szCs w:val="24"/>
        </w:rPr>
      </w:pPr>
      <w:r w:rsidRPr="00942E6C">
        <w:rPr>
          <w:sz w:val="24"/>
          <w:szCs w:val="24"/>
        </w:rPr>
        <w:t>Они оптимально регулируются на заводе.</w:t>
      </w:r>
    </w:p>
    <w:p w:rsidR="00FF20D3" w:rsidRPr="00942E6C" w:rsidRDefault="00FF20D3" w:rsidP="00942E6C">
      <w:pPr>
        <w:pStyle w:val="a3"/>
        <w:numPr>
          <w:ilvl w:val="1"/>
          <w:numId w:val="2"/>
        </w:numPr>
        <w:shd w:val="clear" w:color="auto" w:fill="auto"/>
        <w:tabs>
          <w:tab w:val="left" w:pos="426"/>
        </w:tabs>
        <w:spacing w:before="0" w:line="360" w:lineRule="auto"/>
        <w:ind w:left="142" w:hanging="142"/>
        <w:jc w:val="left"/>
        <w:rPr>
          <w:sz w:val="24"/>
          <w:szCs w:val="24"/>
        </w:rPr>
      </w:pPr>
      <w:r w:rsidRPr="00942E6C">
        <w:rPr>
          <w:sz w:val="24"/>
          <w:szCs w:val="24"/>
        </w:rPr>
        <w:t>В соответствии с инструкцией по эксплуатации следует регулировать по высоте головы.</w:t>
      </w:r>
    </w:p>
    <w:p w:rsidR="00FF20D3" w:rsidRPr="00942E6C" w:rsidRDefault="00FF20D3" w:rsidP="00942E6C">
      <w:pPr>
        <w:pStyle w:val="a3"/>
        <w:numPr>
          <w:ilvl w:val="1"/>
          <w:numId w:val="2"/>
        </w:numPr>
        <w:shd w:val="clear" w:color="auto" w:fill="auto"/>
        <w:tabs>
          <w:tab w:val="left" w:pos="426"/>
        </w:tabs>
        <w:spacing w:before="0" w:line="360" w:lineRule="auto"/>
        <w:ind w:left="1865" w:hanging="1865"/>
        <w:jc w:val="left"/>
        <w:rPr>
          <w:sz w:val="24"/>
          <w:szCs w:val="24"/>
        </w:rPr>
      </w:pPr>
      <w:r w:rsidRPr="00942E6C">
        <w:rPr>
          <w:sz w:val="24"/>
          <w:szCs w:val="24"/>
        </w:rPr>
        <w:t xml:space="preserve">На задних сиденьях они заменяют ремни безопасности. </w:t>
      </w:r>
    </w:p>
    <w:p w:rsidR="00FF20D3" w:rsidRPr="00942E6C" w:rsidRDefault="00FF20D3" w:rsidP="00942E6C">
      <w:pPr>
        <w:pStyle w:val="a3"/>
        <w:shd w:val="clear" w:color="auto" w:fill="auto"/>
        <w:tabs>
          <w:tab w:val="left" w:pos="426"/>
        </w:tabs>
        <w:spacing w:before="0" w:line="360" w:lineRule="auto"/>
        <w:ind w:firstLine="0"/>
        <w:jc w:val="left"/>
        <w:rPr>
          <w:sz w:val="24"/>
          <w:szCs w:val="24"/>
        </w:rPr>
      </w:pPr>
    </w:p>
    <w:p w:rsidR="00FF20D3" w:rsidRPr="00942E6C" w:rsidRDefault="00FF20D3" w:rsidP="00942E6C">
      <w:pPr>
        <w:pStyle w:val="a3"/>
        <w:shd w:val="clear" w:color="auto" w:fill="auto"/>
        <w:tabs>
          <w:tab w:val="left" w:pos="426"/>
        </w:tabs>
        <w:spacing w:before="0" w:line="360" w:lineRule="auto"/>
        <w:ind w:firstLine="0"/>
        <w:jc w:val="left"/>
        <w:rPr>
          <w:b/>
          <w:sz w:val="24"/>
          <w:szCs w:val="24"/>
        </w:rPr>
      </w:pPr>
      <w:r w:rsidRPr="00942E6C">
        <w:rPr>
          <w:b/>
          <w:sz w:val="24"/>
          <w:szCs w:val="24"/>
        </w:rPr>
        <w:t>Задача 8.</w:t>
      </w:r>
    </w:p>
    <w:p w:rsidR="00FF20D3" w:rsidRPr="00942E6C" w:rsidRDefault="00FF20D3" w:rsidP="00942E6C">
      <w:pPr>
        <w:pStyle w:val="a3"/>
        <w:shd w:val="clear" w:color="auto" w:fill="auto"/>
        <w:tabs>
          <w:tab w:val="left" w:pos="426"/>
        </w:tabs>
        <w:spacing w:before="0" w:line="360" w:lineRule="auto"/>
        <w:ind w:firstLine="0"/>
        <w:jc w:val="left"/>
        <w:rPr>
          <w:b/>
          <w:sz w:val="24"/>
          <w:szCs w:val="24"/>
        </w:rPr>
      </w:pPr>
      <w:r w:rsidRPr="00942E6C">
        <w:rPr>
          <w:b/>
          <w:sz w:val="24"/>
          <w:szCs w:val="24"/>
        </w:rPr>
        <w:t xml:space="preserve">К чему приводит </w:t>
      </w:r>
      <w:proofErr w:type="spellStart"/>
      <w:r w:rsidRPr="00942E6C">
        <w:rPr>
          <w:b/>
          <w:sz w:val="24"/>
          <w:szCs w:val="24"/>
        </w:rPr>
        <w:t>аквапланирование</w:t>
      </w:r>
      <w:proofErr w:type="spellEnd"/>
      <w:r w:rsidRPr="00942E6C">
        <w:rPr>
          <w:b/>
          <w:sz w:val="24"/>
          <w:szCs w:val="24"/>
        </w:rPr>
        <w:t xml:space="preserve"> (скольжение по воде)?</w:t>
      </w:r>
    </w:p>
    <w:p w:rsidR="00FF20D3" w:rsidRPr="00942E6C" w:rsidRDefault="00FF20D3" w:rsidP="00942E6C">
      <w:pPr>
        <w:pStyle w:val="a3"/>
        <w:numPr>
          <w:ilvl w:val="2"/>
          <w:numId w:val="2"/>
        </w:numPr>
        <w:shd w:val="clear" w:color="auto" w:fill="auto"/>
        <w:tabs>
          <w:tab w:val="left" w:pos="284"/>
        </w:tabs>
        <w:spacing w:before="0" w:line="360" w:lineRule="auto"/>
        <w:ind w:left="426" w:hanging="360"/>
        <w:jc w:val="left"/>
        <w:rPr>
          <w:sz w:val="24"/>
          <w:szCs w:val="24"/>
        </w:rPr>
      </w:pPr>
      <w:r w:rsidRPr="00942E6C">
        <w:rPr>
          <w:sz w:val="24"/>
          <w:szCs w:val="24"/>
        </w:rPr>
        <w:t>Транспортным средством невозможно управлять и тормозить.</w:t>
      </w:r>
    </w:p>
    <w:p w:rsidR="00FF20D3" w:rsidRPr="00942E6C" w:rsidRDefault="00FF20D3" w:rsidP="00942E6C">
      <w:pPr>
        <w:pStyle w:val="a3"/>
        <w:numPr>
          <w:ilvl w:val="2"/>
          <w:numId w:val="2"/>
        </w:numPr>
        <w:shd w:val="clear" w:color="auto" w:fill="auto"/>
        <w:tabs>
          <w:tab w:val="left" w:pos="284"/>
        </w:tabs>
        <w:spacing w:before="0" w:line="360" w:lineRule="auto"/>
        <w:ind w:left="426" w:hanging="360"/>
        <w:jc w:val="left"/>
        <w:rPr>
          <w:sz w:val="24"/>
          <w:szCs w:val="24"/>
        </w:rPr>
      </w:pPr>
      <w:r w:rsidRPr="00942E6C">
        <w:rPr>
          <w:sz w:val="24"/>
          <w:szCs w:val="24"/>
        </w:rPr>
        <w:t>Руль тяжелее вращается.</w:t>
      </w:r>
    </w:p>
    <w:p w:rsidR="00FF20D3" w:rsidRPr="00942E6C" w:rsidRDefault="00FF20D3" w:rsidP="00942E6C">
      <w:pPr>
        <w:pStyle w:val="a3"/>
        <w:numPr>
          <w:ilvl w:val="2"/>
          <w:numId w:val="2"/>
        </w:numPr>
        <w:shd w:val="clear" w:color="auto" w:fill="auto"/>
        <w:tabs>
          <w:tab w:val="left" w:pos="284"/>
        </w:tabs>
        <w:spacing w:before="0" w:line="360" w:lineRule="auto"/>
        <w:ind w:left="426" w:hanging="360"/>
        <w:jc w:val="left"/>
        <w:rPr>
          <w:sz w:val="24"/>
          <w:szCs w:val="24"/>
        </w:rPr>
      </w:pPr>
      <w:r w:rsidRPr="00942E6C">
        <w:rPr>
          <w:sz w:val="24"/>
          <w:szCs w:val="24"/>
        </w:rPr>
        <w:lastRenderedPageBreak/>
        <w:t>Транспортное средство может съехать с проезжей части.</w:t>
      </w:r>
    </w:p>
    <w:p w:rsidR="00FF20D3" w:rsidRPr="00942E6C" w:rsidRDefault="00FF20D3" w:rsidP="00942E6C">
      <w:pPr>
        <w:pStyle w:val="a3"/>
        <w:shd w:val="clear" w:color="auto" w:fill="auto"/>
        <w:tabs>
          <w:tab w:val="left" w:pos="426"/>
        </w:tabs>
        <w:spacing w:before="0" w:line="360" w:lineRule="auto"/>
        <w:ind w:firstLine="0"/>
        <w:jc w:val="left"/>
        <w:rPr>
          <w:b/>
          <w:sz w:val="24"/>
          <w:szCs w:val="24"/>
        </w:rPr>
      </w:pPr>
    </w:p>
    <w:p w:rsidR="00FF20D3" w:rsidRPr="00942E6C" w:rsidRDefault="00FF20D3" w:rsidP="00942E6C">
      <w:pPr>
        <w:pStyle w:val="a3"/>
        <w:shd w:val="clear" w:color="auto" w:fill="auto"/>
        <w:tabs>
          <w:tab w:val="left" w:pos="426"/>
          <w:tab w:val="left" w:pos="530"/>
        </w:tabs>
        <w:spacing w:before="0" w:line="360" w:lineRule="auto"/>
        <w:ind w:firstLine="0"/>
        <w:jc w:val="center"/>
        <w:rPr>
          <w:b/>
          <w:sz w:val="24"/>
          <w:szCs w:val="24"/>
        </w:rPr>
      </w:pPr>
    </w:p>
    <w:p w:rsidR="00FF20D3" w:rsidRPr="00942E6C" w:rsidRDefault="00FF20D3" w:rsidP="00942E6C">
      <w:pPr>
        <w:pStyle w:val="a3"/>
        <w:shd w:val="clear" w:color="auto" w:fill="auto"/>
        <w:tabs>
          <w:tab w:val="left" w:pos="426"/>
          <w:tab w:val="left" w:pos="530"/>
        </w:tabs>
        <w:spacing w:before="0" w:line="360" w:lineRule="auto"/>
        <w:ind w:firstLine="0"/>
        <w:jc w:val="center"/>
        <w:rPr>
          <w:b/>
          <w:sz w:val="24"/>
          <w:szCs w:val="24"/>
        </w:rPr>
      </w:pPr>
    </w:p>
    <w:p w:rsidR="00FF20D3" w:rsidRPr="00942E6C" w:rsidRDefault="00FF20D3" w:rsidP="00942E6C">
      <w:pPr>
        <w:pStyle w:val="a3"/>
        <w:shd w:val="clear" w:color="auto" w:fill="auto"/>
        <w:tabs>
          <w:tab w:val="left" w:pos="426"/>
          <w:tab w:val="left" w:pos="530"/>
        </w:tabs>
        <w:spacing w:before="0" w:line="360" w:lineRule="auto"/>
        <w:ind w:firstLine="0"/>
        <w:jc w:val="center"/>
        <w:rPr>
          <w:b/>
          <w:sz w:val="24"/>
          <w:szCs w:val="24"/>
        </w:rPr>
      </w:pPr>
      <w:r w:rsidRPr="00942E6C">
        <w:rPr>
          <w:b/>
          <w:sz w:val="24"/>
          <w:szCs w:val="24"/>
        </w:rPr>
        <w:t>Правильные ответы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861"/>
        <w:gridCol w:w="861"/>
        <w:gridCol w:w="861"/>
        <w:gridCol w:w="861"/>
        <w:gridCol w:w="861"/>
        <w:gridCol w:w="861"/>
        <w:gridCol w:w="861"/>
        <w:gridCol w:w="862"/>
      </w:tblGrid>
      <w:tr w:rsidR="00FF20D3" w:rsidRPr="00942E6C" w:rsidTr="002B2965">
        <w:trPr>
          <w:jc w:val="center"/>
        </w:trPr>
        <w:tc>
          <w:tcPr>
            <w:tcW w:w="1242"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 задачи</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4</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5</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6</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7</w:t>
            </w:r>
          </w:p>
        </w:tc>
        <w:tc>
          <w:tcPr>
            <w:tcW w:w="862"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8</w:t>
            </w:r>
          </w:p>
        </w:tc>
      </w:tr>
      <w:tr w:rsidR="00FF20D3" w:rsidRPr="00942E6C" w:rsidTr="002B2965">
        <w:trPr>
          <w:jc w:val="center"/>
        </w:trPr>
        <w:tc>
          <w:tcPr>
            <w:tcW w:w="1242"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 ответа</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2" w:type="dxa"/>
          </w:tcPr>
          <w:p w:rsidR="00FF20D3" w:rsidRPr="00942E6C" w:rsidRDefault="00FF20D3"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r>
    </w:tbl>
    <w:p w:rsidR="00FF20D3" w:rsidRPr="00942E6C" w:rsidRDefault="00FF20D3" w:rsidP="00942E6C">
      <w:pPr>
        <w:pStyle w:val="a3"/>
        <w:shd w:val="clear" w:color="auto" w:fill="auto"/>
        <w:tabs>
          <w:tab w:val="left" w:pos="426"/>
        </w:tabs>
        <w:spacing w:before="0" w:line="360" w:lineRule="auto"/>
        <w:ind w:firstLine="0"/>
        <w:jc w:val="left"/>
        <w:rPr>
          <w:b/>
          <w:sz w:val="24"/>
          <w:szCs w:val="24"/>
        </w:rPr>
      </w:pPr>
    </w:p>
    <w:p w:rsidR="00FF20D3" w:rsidRPr="00942E6C" w:rsidRDefault="00FF20D3" w:rsidP="00942E6C">
      <w:pPr>
        <w:pStyle w:val="a3"/>
        <w:shd w:val="clear" w:color="auto" w:fill="auto"/>
        <w:tabs>
          <w:tab w:val="left" w:pos="426"/>
        </w:tabs>
        <w:spacing w:before="0" w:line="360" w:lineRule="auto"/>
        <w:ind w:firstLine="0"/>
        <w:jc w:val="left"/>
        <w:rPr>
          <w:b/>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rPr>
          <w:rStyle w:val="38"/>
          <w:rFonts w:eastAsiaTheme="minorHAnsi"/>
          <w:b w:val="0"/>
          <w:bCs w:val="0"/>
          <w:color w:val="auto"/>
          <w:sz w:val="24"/>
          <w:szCs w:val="24"/>
          <w:lang w:eastAsia="en-US"/>
        </w:rPr>
      </w:pPr>
    </w:p>
    <w:p w:rsidR="00064D0C" w:rsidRPr="00942E6C" w:rsidRDefault="00064D0C" w:rsidP="00942E6C">
      <w:pPr>
        <w:spacing w:after="200" w:line="360" w:lineRule="auto"/>
        <w:jc w:val="center"/>
        <w:rPr>
          <w:rStyle w:val="38"/>
          <w:rFonts w:eastAsiaTheme="minorHAnsi"/>
          <w:bCs w:val="0"/>
          <w:color w:val="auto"/>
          <w:sz w:val="24"/>
          <w:szCs w:val="24"/>
          <w:lang w:eastAsia="en-US"/>
        </w:rPr>
      </w:pPr>
      <w:r w:rsidRPr="00942E6C">
        <w:rPr>
          <w:rStyle w:val="38"/>
          <w:rFonts w:eastAsiaTheme="minorHAnsi"/>
          <w:bCs w:val="0"/>
          <w:color w:val="auto"/>
          <w:sz w:val="24"/>
          <w:szCs w:val="24"/>
          <w:lang w:eastAsia="en-US"/>
        </w:rPr>
        <w:t xml:space="preserve">Контрольные задания для проведения промежуточной аттестации обучающихся по учебному предмету «Вождение транспортных средств  категории </w:t>
      </w:r>
      <w:r w:rsidR="000B3806" w:rsidRPr="00942E6C">
        <w:rPr>
          <w:rStyle w:val="38"/>
          <w:rFonts w:eastAsiaTheme="minorHAnsi"/>
          <w:bCs w:val="0"/>
          <w:color w:val="auto"/>
          <w:sz w:val="24"/>
          <w:szCs w:val="24"/>
          <w:lang w:eastAsia="en-US"/>
        </w:rPr>
        <w:t>«D»</w:t>
      </w:r>
      <w:r w:rsidRPr="00942E6C">
        <w:rPr>
          <w:rStyle w:val="38"/>
          <w:rFonts w:eastAsiaTheme="minorHAnsi"/>
          <w:bCs w:val="0"/>
          <w:color w:val="auto"/>
          <w:sz w:val="24"/>
          <w:szCs w:val="24"/>
          <w:lang w:eastAsia="en-US"/>
        </w:rPr>
        <w:t xml:space="preserve"> (с механической трансмиссией/ с автоматической трансмиссией)»</w:t>
      </w:r>
    </w:p>
    <w:p w:rsidR="00FF20D3" w:rsidRPr="00942E6C" w:rsidRDefault="00FF20D3" w:rsidP="00942E6C">
      <w:pPr>
        <w:pStyle w:val="a3"/>
        <w:shd w:val="clear" w:color="auto" w:fill="auto"/>
        <w:tabs>
          <w:tab w:val="left" w:pos="426"/>
          <w:tab w:val="left" w:pos="1000"/>
        </w:tabs>
        <w:spacing w:before="0" w:line="360" w:lineRule="auto"/>
        <w:ind w:firstLine="0"/>
        <w:jc w:val="center"/>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FF20D3" w:rsidRPr="00942E6C" w:rsidRDefault="00FF20D3"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064D0C" w:rsidRPr="00942E6C" w:rsidRDefault="00064D0C" w:rsidP="00942E6C">
      <w:pPr>
        <w:spacing w:after="200" w:line="360" w:lineRule="auto"/>
        <w:rPr>
          <w:rStyle w:val="310"/>
          <w:rFonts w:eastAsiaTheme="minorHAnsi"/>
          <w:bCs w:val="0"/>
          <w:color w:val="auto"/>
          <w:sz w:val="24"/>
          <w:szCs w:val="24"/>
          <w:lang w:eastAsia="en-US"/>
        </w:rPr>
      </w:pPr>
      <w:r w:rsidRPr="00942E6C">
        <w:rPr>
          <w:rStyle w:val="310"/>
          <w:rFonts w:eastAsiaTheme="minorHAnsi"/>
          <w:bCs w:val="0"/>
          <w:color w:val="auto"/>
          <w:sz w:val="24"/>
          <w:szCs w:val="24"/>
          <w:lang w:eastAsia="en-US"/>
        </w:rPr>
        <w:br w:type="page"/>
      </w:r>
    </w:p>
    <w:p w:rsidR="00064D0C" w:rsidRPr="00942E6C" w:rsidRDefault="00064D0C" w:rsidP="00942E6C">
      <w:pPr>
        <w:pStyle w:val="210"/>
        <w:keepNext/>
        <w:keepLines/>
        <w:shd w:val="clear" w:color="auto" w:fill="auto"/>
        <w:spacing w:before="0" w:after="0" w:line="360" w:lineRule="auto"/>
        <w:ind w:firstLine="426"/>
        <w:jc w:val="center"/>
        <w:rPr>
          <w:rStyle w:val="2100"/>
          <w:b/>
          <w:bCs/>
          <w:sz w:val="24"/>
          <w:szCs w:val="24"/>
        </w:rPr>
      </w:pPr>
      <w:r w:rsidRPr="00942E6C">
        <w:rPr>
          <w:rStyle w:val="2100"/>
          <w:b/>
          <w:bCs/>
          <w:sz w:val="24"/>
          <w:szCs w:val="24"/>
        </w:rPr>
        <w:lastRenderedPageBreak/>
        <w:t>Контрольное задание №1</w:t>
      </w:r>
    </w:p>
    <w:p w:rsidR="00064D0C" w:rsidRPr="00942E6C" w:rsidRDefault="00064D0C" w:rsidP="00942E6C">
      <w:pPr>
        <w:pStyle w:val="210"/>
        <w:keepNext/>
        <w:keepLines/>
        <w:shd w:val="clear" w:color="auto" w:fill="auto"/>
        <w:spacing w:before="0" w:after="0" w:line="360" w:lineRule="auto"/>
        <w:ind w:firstLine="426"/>
        <w:jc w:val="center"/>
        <w:rPr>
          <w:rStyle w:val="2100"/>
          <w:b/>
          <w:bCs/>
          <w:sz w:val="24"/>
          <w:szCs w:val="24"/>
        </w:rPr>
      </w:pPr>
      <w:r w:rsidRPr="00942E6C">
        <w:rPr>
          <w:rStyle w:val="2100"/>
          <w:b/>
          <w:bCs/>
          <w:sz w:val="24"/>
          <w:szCs w:val="24"/>
        </w:rPr>
        <w:t>«Первоначальное обучение вождению»</w:t>
      </w:r>
    </w:p>
    <w:p w:rsidR="00064D0C" w:rsidRPr="00942E6C" w:rsidRDefault="00064D0C" w:rsidP="00942E6C">
      <w:pPr>
        <w:pStyle w:val="210"/>
        <w:keepNext/>
        <w:keepLines/>
        <w:shd w:val="clear" w:color="auto" w:fill="auto"/>
        <w:spacing w:before="0" w:after="0" w:line="360" w:lineRule="auto"/>
        <w:ind w:firstLine="426"/>
        <w:jc w:val="center"/>
        <w:rPr>
          <w:rFonts w:cs="Times New Roman"/>
          <w:sz w:val="24"/>
          <w:szCs w:val="24"/>
        </w:rPr>
      </w:pPr>
      <w:r w:rsidRPr="00942E6C">
        <w:rPr>
          <w:rStyle w:val="2100"/>
          <w:b/>
          <w:bCs/>
          <w:sz w:val="24"/>
          <w:szCs w:val="24"/>
        </w:rPr>
        <w:t>Оценка. Руководство по оценке</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u w:val="single"/>
        </w:rPr>
        <w:t>Название:</w:t>
      </w:r>
      <w:r w:rsidRPr="00942E6C">
        <w:rPr>
          <w:sz w:val="24"/>
          <w:szCs w:val="24"/>
        </w:rPr>
        <w:t xml:space="preserve"> начало движения, движение по кольцевому маршруту с остановками у заданного ориентира и </w:t>
      </w:r>
      <w:proofErr w:type="spellStart"/>
      <w:r w:rsidRPr="00942E6C">
        <w:rPr>
          <w:sz w:val="24"/>
          <w:szCs w:val="24"/>
        </w:rPr>
        <w:t>стоп-линии</w:t>
      </w:r>
      <w:proofErr w:type="spellEnd"/>
      <w:r w:rsidRPr="00942E6C">
        <w:rPr>
          <w:sz w:val="24"/>
          <w:szCs w:val="24"/>
        </w:rPr>
        <w:t>; движение по «змейке» передним ходом; въезд в га</w:t>
      </w:r>
      <w:r w:rsidRPr="00942E6C">
        <w:rPr>
          <w:sz w:val="24"/>
          <w:szCs w:val="24"/>
        </w:rPr>
        <w:softHyphen/>
        <w:t>баритный дворик, разворот в нем с применением заднего хода и выезд передним ходом; постановка на габаритную стоянку и в «бокс» задним ходом; преодоление габаритного тоннеля передним и задним ходом из положения с предварительным поворотом напра</w:t>
      </w:r>
      <w:r w:rsidRPr="00942E6C">
        <w:rPr>
          <w:sz w:val="24"/>
          <w:szCs w:val="24"/>
        </w:rPr>
        <w:softHyphen/>
        <w:t xml:space="preserve">во (налево); начало движения на подъеме; разгон и торможение с остановкой у </w:t>
      </w:r>
      <w:proofErr w:type="spellStart"/>
      <w:r w:rsidRPr="00942E6C">
        <w:rPr>
          <w:sz w:val="24"/>
          <w:szCs w:val="24"/>
        </w:rPr>
        <w:t>стоп-ли</w:t>
      </w:r>
      <w:r w:rsidRPr="00942E6C">
        <w:rPr>
          <w:sz w:val="24"/>
          <w:szCs w:val="24"/>
        </w:rPr>
        <w:softHyphen/>
        <w:t>нии</w:t>
      </w:r>
      <w:proofErr w:type="spellEnd"/>
      <w:r w:rsidRPr="00942E6C">
        <w:rPr>
          <w:sz w:val="24"/>
          <w:szCs w:val="24"/>
        </w:rPr>
        <w:t>; проезд перекрестка и железнодорожного переезда.</w:t>
      </w:r>
    </w:p>
    <w:p w:rsidR="00064D0C" w:rsidRPr="00942E6C" w:rsidRDefault="00064D0C" w:rsidP="00942E6C">
      <w:pPr>
        <w:pStyle w:val="210"/>
        <w:keepNext/>
        <w:keepLines/>
        <w:shd w:val="clear" w:color="auto" w:fill="auto"/>
        <w:spacing w:before="0" w:after="0" w:line="360" w:lineRule="auto"/>
        <w:ind w:firstLine="426"/>
        <w:jc w:val="center"/>
        <w:rPr>
          <w:rFonts w:cs="Times New Roman"/>
          <w:sz w:val="24"/>
          <w:szCs w:val="24"/>
        </w:rPr>
      </w:pPr>
      <w:r w:rsidRPr="00942E6C">
        <w:rPr>
          <w:rStyle w:val="2100"/>
          <w:b/>
          <w:bCs/>
          <w:sz w:val="24"/>
          <w:szCs w:val="24"/>
        </w:rPr>
        <w:t>Общая характеристика процесса оценки</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 xml:space="preserve">Для подтверждения освоения данного задания обучающемуся необходимо продемонстрировать умения самостоятельно начинать движение, двигаться по кольцевому маршруту с остановками у заданного ориентира и </w:t>
      </w:r>
      <w:proofErr w:type="spellStart"/>
      <w:r w:rsidRPr="00942E6C">
        <w:rPr>
          <w:sz w:val="24"/>
          <w:szCs w:val="24"/>
        </w:rPr>
        <w:t>стоп-линии</w:t>
      </w:r>
      <w:proofErr w:type="spellEnd"/>
      <w:r w:rsidRPr="00942E6C">
        <w:rPr>
          <w:sz w:val="24"/>
          <w:szCs w:val="24"/>
        </w:rPr>
        <w:t xml:space="preserve">; двигаться по «змейке» передним ходом; въезжать в габаритный дворик, разворачиваться в нем с применением заднего хода и выезжать передним ходом; ставить автомобиль на габаритную стоянку и в «бокс» задним ходом; преодолевать габаритный тоннель передним и задним ходом из положения с предварительным поворотом направо (налево); начинать движение на подъеме; разгоняться и тормозить с остановкой у </w:t>
      </w:r>
      <w:proofErr w:type="spellStart"/>
      <w:r w:rsidRPr="00942E6C">
        <w:rPr>
          <w:sz w:val="24"/>
          <w:szCs w:val="24"/>
        </w:rPr>
        <w:t>стоп-линии</w:t>
      </w:r>
      <w:proofErr w:type="spellEnd"/>
      <w:r w:rsidRPr="00942E6C">
        <w:rPr>
          <w:sz w:val="24"/>
          <w:szCs w:val="24"/>
        </w:rPr>
        <w:t>; проезжать перекресток и железнодорожный переезд.</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Виды и способы оценки должны соответствовать содержанию задания и могут включать в себя:</w:t>
      </w:r>
    </w:p>
    <w:p w:rsidR="00064D0C" w:rsidRPr="00942E6C" w:rsidRDefault="00064D0C" w:rsidP="00942E6C">
      <w:pPr>
        <w:pStyle w:val="a3"/>
        <w:numPr>
          <w:ilvl w:val="0"/>
          <w:numId w:val="4"/>
        </w:numPr>
        <w:shd w:val="clear" w:color="auto" w:fill="auto"/>
        <w:tabs>
          <w:tab w:val="left" w:pos="869"/>
        </w:tabs>
        <w:spacing w:before="0" w:line="360" w:lineRule="auto"/>
        <w:ind w:left="720" w:hanging="360"/>
        <w:rPr>
          <w:sz w:val="24"/>
          <w:szCs w:val="24"/>
        </w:rPr>
      </w:pPr>
      <w:r w:rsidRPr="00942E6C">
        <w:rPr>
          <w:sz w:val="24"/>
          <w:szCs w:val="24"/>
        </w:rPr>
        <w:t>решение ситуационных задач (тестов);</w:t>
      </w:r>
    </w:p>
    <w:p w:rsidR="00064D0C" w:rsidRPr="00942E6C" w:rsidRDefault="00064D0C" w:rsidP="00942E6C">
      <w:pPr>
        <w:pStyle w:val="a3"/>
        <w:numPr>
          <w:ilvl w:val="0"/>
          <w:numId w:val="4"/>
        </w:numPr>
        <w:shd w:val="clear" w:color="auto" w:fill="auto"/>
        <w:tabs>
          <w:tab w:val="left" w:pos="878"/>
        </w:tabs>
        <w:spacing w:before="0" w:line="360" w:lineRule="auto"/>
        <w:ind w:left="720" w:hanging="360"/>
        <w:rPr>
          <w:sz w:val="24"/>
          <w:szCs w:val="24"/>
        </w:rPr>
      </w:pPr>
      <w:r w:rsidRPr="00942E6C">
        <w:rPr>
          <w:sz w:val="24"/>
          <w:szCs w:val="24"/>
        </w:rPr>
        <w:t>выполнение практических действий.</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Итоговая оценка должна обязательно носить комплексный характер.</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Для фиксирования результатов оценки следует составить контрольную ведомость обучающегося.</w:t>
      </w:r>
    </w:p>
    <w:p w:rsidR="00064D0C" w:rsidRPr="00942E6C" w:rsidRDefault="00064D0C" w:rsidP="00942E6C">
      <w:pPr>
        <w:pStyle w:val="a3"/>
        <w:shd w:val="clear" w:color="auto" w:fill="auto"/>
        <w:spacing w:before="0" w:line="360" w:lineRule="auto"/>
        <w:ind w:firstLine="426"/>
        <w:rPr>
          <w:sz w:val="24"/>
          <w:szCs w:val="24"/>
        </w:rPr>
      </w:pPr>
    </w:p>
    <w:p w:rsidR="00064D0C" w:rsidRPr="00942E6C" w:rsidRDefault="00064D0C" w:rsidP="00942E6C">
      <w:pPr>
        <w:pStyle w:val="210"/>
        <w:keepNext/>
        <w:keepLines/>
        <w:shd w:val="clear" w:color="auto" w:fill="auto"/>
        <w:spacing w:before="0" w:after="0" w:line="360" w:lineRule="auto"/>
        <w:ind w:firstLine="426"/>
        <w:jc w:val="center"/>
        <w:rPr>
          <w:rFonts w:cs="Times New Roman"/>
          <w:sz w:val="24"/>
          <w:szCs w:val="24"/>
        </w:rPr>
      </w:pPr>
      <w:r w:rsidRPr="00942E6C">
        <w:rPr>
          <w:rStyle w:val="2100"/>
          <w:b/>
          <w:bCs/>
          <w:sz w:val="24"/>
          <w:szCs w:val="24"/>
        </w:rPr>
        <w:t>Общие принципы и подходы к оценке</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Оптимальным методом оценки выполнения задания может служить демонстра</w:t>
      </w:r>
      <w:r w:rsidRPr="00942E6C">
        <w:rPr>
          <w:sz w:val="24"/>
          <w:szCs w:val="24"/>
        </w:rPr>
        <w:softHyphen/>
        <w:t>ция обучающимся умений и знаний, позволяющая получить подтверждение его компе</w:t>
      </w:r>
      <w:r w:rsidRPr="00942E6C">
        <w:rPr>
          <w:sz w:val="24"/>
          <w:szCs w:val="24"/>
        </w:rPr>
        <w:softHyphen/>
        <w:t>тенций в управлении автомобилем на автодроме (закрытой площадке).</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Для подтверждения освоения задания обучающемуся необходимо продемонстри</w:t>
      </w:r>
      <w:r w:rsidRPr="00942E6C">
        <w:rPr>
          <w:sz w:val="24"/>
          <w:szCs w:val="24"/>
        </w:rPr>
        <w:softHyphen/>
        <w:t xml:space="preserve">ровать умения самостоятельно начинать движение, двигаться по кольцевому маршруту с остановками у заданного ориентира и </w:t>
      </w:r>
      <w:proofErr w:type="spellStart"/>
      <w:r w:rsidRPr="00942E6C">
        <w:rPr>
          <w:sz w:val="24"/>
          <w:szCs w:val="24"/>
        </w:rPr>
        <w:t>стоп-линии</w:t>
      </w:r>
      <w:proofErr w:type="spellEnd"/>
      <w:r w:rsidRPr="00942E6C">
        <w:rPr>
          <w:sz w:val="24"/>
          <w:szCs w:val="24"/>
        </w:rPr>
        <w:t>; двигаться по «Змейке» передним ходом; въезжать в габаритный дворик, разворачиваться в нем с применением заднего хода и выезжать передним ходом; ставить автомобиль на габаритную стоянку и в «бокс» задним ходом; преодолевать габаритный тоннель передним и задним ходом из положе</w:t>
      </w:r>
      <w:r w:rsidRPr="00942E6C">
        <w:rPr>
          <w:sz w:val="24"/>
          <w:szCs w:val="24"/>
        </w:rPr>
        <w:softHyphen/>
        <w:t xml:space="preserve">ния с предварительным поворотом направо (налево); начинать движение на подъеме; разгоняться и тормозить с остановкой у </w:t>
      </w:r>
      <w:proofErr w:type="spellStart"/>
      <w:r w:rsidRPr="00942E6C">
        <w:rPr>
          <w:sz w:val="24"/>
          <w:szCs w:val="24"/>
        </w:rPr>
        <w:t>стоп-линии</w:t>
      </w:r>
      <w:proofErr w:type="spellEnd"/>
      <w:r w:rsidRPr="00942E6C">
        <w:rPr>
          <w:sz w:val="24"/>
          <w:szCs w:val="24"/>
        </w:rPr>
        <w:t>; проезжать перекресток и железно</w:t>
      </w:r>
      <w:r w:rsidRPr="00942E6C">
        <w:rPr>
          <w:sz w:val="24"/>
          <w:szCs w:val="24"/>
        </w:rPr>
        <w:softHyphen/>
        <w:t>дорожный переезд.</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lastRenderedPageBreak/>
        <w:t>Целесообразным может также быть и устный или программированный опрос. Формулировки вопросов и требования к практическим заданиям должны быть четки</w:t>
      </w:r>
      <w:r w:rsidRPr="00942E6C">
        <w:rPr>
          <w:sz w:val="24"/>
          <w:szCs w:val="24"/>
        </w:rPr>
        <w:softHyphen/>
        <w:t>ми, ясными и доступными для понимания обучающимся.</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Лицам, проводящим оценку, следует документально фиксировать методы, ис</w:t>
      </w:r>
      <w:r w:rsidRPr="00942E6C">
        <w:rPr>
          <w:sz w:val="24"/>
          <w:szCs w:val="24"/>
        </w:rPr>
        <w:softHyphen/>
        <w:t>пользуемые для оценки всех действий по выполнению задания.</w:t>
      </w:r>
    </w:p>
    <w:p w:rsidR="00064D0C" w:rsidRPr="00942E6C" w:rsidRDefault="00064D0C" w:rsidP="00942E6C">
      <w:pPr>
        <w:pStyle w:val="a3"/>
        <w:shd w:val="clear" w:color="auto" w:fill="auto"/>
        <w:spacing w:before="0" w:line="360" w:lineRule="auto"/>
        <w:ind w:firstLine="426"/>
        <w:jc w:val="left"/>
        <w:rPr>
          <w:b/>
          <w:sz w:val="24"/>
          <w:szCs w:val="24"/>
        </w:rPr>
      </w:pPr>
      <w:r w:rsidRPr="00942E6C">
        <w:rPr>
          <w:b/>
          <w:sz w:val="24"/>
          <w:szCs w:val="24"/>
        </w:rPr>
        <w:t>Принципы и подходы к проведению оценки конкретных видов деятельности</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 xml:space="preserve">       По данному заданию преподаватель-оценщик для оценки действий:</w:t>
      </w:r>
    </w:p>
    <w:p w:rsidR="00064D0C" w:rsidRPr="00942E6C" w:rsidRDefault="00064D0C" w:rsidP="00942E6C">
      <w:pPr>
        <w:pStyle w:val="a3"/>
        <w:numPr>
          <w:ilvl w:val="0"/>
          <w:numId w:val="4"/>
        </w:numPr>
        <w:shd w:val="clear" w:color="auto" w:fill="auto"/>
        <w:tabs>
          <w:tab w:val="left" w:pos="874"/>
        </w:tabs>
        <w:spacing w:before="0" w:line="360" w:lineRule="auto"/>
        <w:ind w:firstLine="0"/>
        <w:rPr>
          <w:sz w:val="24"/>
          <w:szCs w:val="24"/>
        </w:rPr>
      </w:pPr>
      <w:r w:rsidRPr="00942E6C">
        <w:rPr>
          <w:rStyle w:val="a9"/>
          <w:sz w:val="24"/>
          <w:szCs w:val="24"/>
        </w:rPr>
        <w:t xml:space="preserve">Начала движения, движения по прямой с переключением передач в восходящем и нисходящем порядке; остановки автомобиля у </w:t>
      </w:r>
      <w:proofErr w:type="spellStart"/>
      <w:r w:rsidRPr="00942E6C">
        <w:rPr>
          <w:rStyle w:val="a9"/>
          <w:sz w:val="24"/>
          <w:szCs w:val="24"/>
        </w:rPr>
        <w:t>стоп-линии</w:t>
      </w:r>
      <w:proofErr w:type="spellEnd"/>
      <w:r w:rsidRPr="00942E6C">
        <w:rPr>
          <w:rStyle w:val="a9"/>
          <w:sz w:val="24"/>
          <w:szCs w:val="24"/>
        </w:rPr>
        <w:t xml:space="preserve"> с применением различных способов торможения</w:t>
      </w:r>
      <w:r w:rsidRPr="00942E6C">
        <w:rPr>
          <w:sz w:val="24"/>
          <w:szCs w:val="24"/>
        </w:rPr>
        <w:t xml:space="preserve"> контролирует действия обучающегося. По окончании выполне</w:t>
      </w:r>
      <w:r w:rsidRPr="00942E6C">
        <w:rPr>
          <w:sz w:val="24"/>
          <w:szCs w:val="24"/>
        </w:rPr>
        <w:softHyphen/>
        <w:t>ния практического задания обучающемуся будет предложено решить 5 ситуационных задач по теме: «Начало движения, движение по прямой, остановка автомобиля».</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 xml:space="preserve">       Положительным считается результат, при котором правильно выполнено прак</w:t>
      </w:r>
      <w:r w:rsidRPr="00942E6C">
        <w:rPr>
          <w:sz w:val="24"/>
          <w:szCs w:val="24"/>
        </w:rPr>
        <w:softHyphen/>
        <w:t>тическое задание и решены 4 ситуационные задачи из 5 предложенных.</w:t>
      </w:r>
    </w:p>
    <w:p w:rsidR="00064D0C" w:rsidRPr="00942E6C" w:rsidRDefault="00064D0C" w:rsidP="00942E6C">
      <w:pPr>
        <w:pStyle w:val="80"/>
        <w:numPr>
          <w:ilvl w:val="0"/>
          <w:numId w:val="4"/>
        </w:numPr>
        <w:shd w:val="clear" w:color="auto" w:fill="auto"/>
        <w:tabs>
          <w:tab w:val="left" w:pos="865"/>
        </w:tabs>
        <w:spacing w:line="360" w:lineRule="auto"/>
        <w:ind w:left="142" w:firstLine="218"/>
        <w:rPr>
          <w:rFonts w:cs="Times New Roman"/>
          <w:sz w:val="24"/>
          <w:szCs w:val="24"/>
        </w:rPr>
      </w:pPr>
      <w:r w:rsidRPr="00942E6C">
        <w:rPr>
          <w:rFonts w:cs="Times New Roman"/>
          <w:sz w:val="24"/>
          <w:szCs w:val="24"/>
        </w:rPr>
        <w:t>Въезда в ворота с прилегающей и противоположной сторон дороги передним и задним ходом и выезда из ворот передним и задним ходом с поворотами направо и на</w:t>
      </w:r>
      <w:r w:rsidRPr="00942E6C">
        <w:rPr>
          <w:rFonts w:cs="Times New Roman"/>
          <w:sz w:val="24"/>
          <w:szCs w:val="24"/>
        </w:rPr>
        <w:softHyphen/>
        <w:t>лево; выполнения упражнений №6 «Змейка», №7 «Разворот»</w:t>
      </w:r>
      <w:r w:rsidRPr="00942E6C">
        <w:rPr>
          <w:rStyle w:val="81"/>
          <w:rFonts w:cs="Times New Roman"/>
          <w:sz w:val="24"/>
          <w:szCs w:val="24"/>
        </w:rPr>
        <w:t xml:space="preserve"> контролирует действия об</w:t>
      </w:r>
      <w:r w:rsidRPr="00942E6C">
        <w:rPr>
          <w:rStyle w:val="81"/>
          <w:rFonts w:cs="Times New Roman"/>
          <w:sz w:val="24"/>
          <w:szCs w:val="24"/>
        </w:rPr>
        <w:softHyphen/>
        <w:t>учающегося. По окончании выполнения практического задания обучающемуся будет предложено решить 5 ситуационных задач по теме: «Маневрирование в ограниченных проездах».</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 xml:space="preserve">        Положительным считается результат, при котором правильно выполнено прак</w:t>
      </w:r>
      <w:r w:rsidRPr="00942E6C">
        <w:rPr>
          <w:sz w:val="24"/>
          <w:szCs w:val="24"/>
        </w:rPr>
        <w:softHyphen/>
        <w:t>тическое задание и решены 4 ситуационные задачи из 5 предложенных.</w:t>
      </w:r>
    </w:p>
    <w:p w:rsidR="00064D0C" w:rsidRPr="00942E6C" w:rsidRDefault="00064D0C" w:rsidP="00942E6C">
      <w:pPr>
        <w:pStyle w:val="80"/>
        <w:numPr>
          <w:ilvl w:val="0"/>
          <w:numId w:val="4"/>
        </w:numPr>
        <w:shd w:val="clear" w:color="auto" w:fill="auto"/>
        <w:tabs>
          <w:tab w:val="left" w:pos="937"/>
        </w:tabs>
        <w:spacing w:line="360" w:lineRule="auto"/>
        <w:ind w:firstLine="426"/>
        <w:rPr>
          <w:rFonts w:cs="Times New Roman"/>
          <w:sz w:val="24"/>
          <w:szCs w:val="24"/>
        </w:rPr>
      </w:pPr>
      <w:r w:rsidRPr="00942E6C">
        <w:rPr>
          <w:rFonts w:cs="Times New Roman"/>
          <w:sz w:val="24"/>
          <w:szCs w:val="24"/>
        </w:rPr>
        <w:t>Движения по габаритному тоннелю передним и задним ходом из положения с предварительным поворотом направо (налево); выполнения упражнений № 4 «Останов</w:t>
      </w:r>
      <w:r w:rsidRPr="00942E6C">
        <w:rPr>
          <w:rFonts w:cs="Times New Roman"/>
          <w:sz w:val="24"/>
          <w:szCs w:val="24"/>
        </w:rPr>
        <w:softHyphen/>
        <w:t xml:space="preserve">ка и трогание на подъеме», №5 «Параллельная парковка задним ходом», №8 «Въезд в бокс» </w:t>
      </w:r>
      <w:r w:rsidRPr="00942E6C">
        <w:rPr>
          <w:rStyle w:val="81"/>
          <w:rFonts w:cs="Times New Roman"/>
          <w:sz w:val="24"/>
          <w:szCs w:val="24"/>
        </w:rPr>
        <w:t>контролирует действия обучающегося. По окончании выполнения практического зада</w:t>
      </w:r>
      <w:r w:rsidRPr="00942E6C">
        <w:rPr>
          <w:rStyle w:val="81"/>
          <w:rFonts w:cs="Times New Roman"/>
          <w:sz w:val="24"/>
          <w:szCs w:val="24"/>
        </w:rPr>
        <w:softHyphen/>
        <w:t>ния обучающемуся будет предложено решить 5 ситуационных задач по теме: «Сложное маневрирование».</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Положительным считается результат, при котором правильно выполнено прак</w:t>
      </w:r>
      <w:r w:rsidRPr="00942E6C">
        <w:rPr>
          <w:sz w:val="24"/>
          <w:szCs w:val="24"/>
        </w:rPr>
        <w:softHyphen/>
        <w:t>тическое задание и решены 4 ситуационные задачи из 5 предложенных.</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Итоговая оценка будет выставляться по результатам выполнения контрольного задания проверке всех перечисленных действий с соблюдением требований Правил и безопасности дорожного движения по управлению автомобилем на автодроме (закры</w:t>
      </w:r>
      <w:r w:rsidRPr="00942E6C">
        <w:rPr>
          <w:sz w:val="24"/>
          <w:szCs w:val="24"/>
        </w:rPr>
        <w:softHyphen/>
        <w:t>той площадке).</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Преподаватель и мастер производственного обучения будут контролировать дей</w:t>
      </w:r>
      <w:r w:rsidRPr="00942E6C">
        <w:rPr>
          <w:sz w:val="24"/>
          <w:szCs w:val="24"/>
        </w:rPr>
        <w:softHyphen/>
        <w:t>ствия обучающегося и оценивать правильность и безопасность их выполнения. В ходе контрольного занятия обучающемуся будет предложено решить 10 ситуационных за</w:t>
      </w:r>
      <w:r w:rsidRPr="00942E6C">
        <w:rPr>
          <w:sz w:val="24"/>
          <w:szCs w:val="24"/>
        </w:rPr>
        <w:softHyphen/>
        <w:t>дач, чтобы продемонстрировать знания.</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Положительная оценка выставляется, если обучающийся правильно выполнил практическое задание по всем действиям и решил 8 ситуационных задач из 10 предло</w:t>
      </w:r>
      <w:r w:rsidRPr="00942E6C">
        <w:rPr>
          <w:sz w:val="24"/>
          <w:szCs w:val="24"/>
        </w:rPr>
        <w:softHyphen/>
        <w:t>женных.</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lastRenderedPageBreak/>
        <w:t>Продолжительность выполнения контрольного задания - до 1 часа.</w:t>
      </w:r>
    </w:p>
    <w:p w:rsidR="00064D0C" w:rsidRPr="00942E6C" w:rsidRDefault="00064D0C" w:rsidP="00942E6C">
      <w:pPr>
        <w:pStyle w:val="a3"/>
        <w:shd w:val="clear" w:color="auto" w:fill="auto"/>
        <w:spacing w:before="0" w:line="360" w:lineRule="auto"/>
        <w:ind w:firstLine="426"/>
        <w:rPr>
          <w:b/>
          <w:sz w:val="24"/>
          <w:szCs w:val="24"/>
        </w:rPr>
      </w:pPr>
    </w:p>
    <w:p w:rsidR="00064D0C" w:rsidRPr="00942E6C" w:rsidRDefault="00064D0C" w:rsidP="00942E6C">
      <w:pPr>
        <w:pStyle w:val="210"/>
        <w:keepNext/>
        <w:keepLines/>
        <w:shd w:val="clear" w:color="auto" w:fill="auto"/>
        <w:spacing w:before="0" w:after="0" w:line="360" w:lineRule="auto"/>
        <w:ind w:firstLine="426"/>
        <w:jc w:val="center"/>
        <w:rPr>
          <w:rFonts w:cs="Times New Roman"/>
          <w:b w:val="0"/>
          <w:sz w:val="24"/>
          <w:szCs w:val="24"/>
        </w:rPr>
      </w:pPr>
      <w:r w:rsidRPr="00942E6C">
        <w:rPr>
          <w:rStyle w:val="29"/>
          <w:b/>
          <w:sz w:val="24"/>
          <w:szCs w:val="24"/>
        </w:rPr>
        <w:t>Памятка по оценке умений для обучающегося</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 xml:space="preserve">Название: начало движения, движение по кольцевому маршруту с остановками у заданного ориентира и </w:t>
      </w:r>
      <w:proofErr w:type="spellStart"/>
      <w:r w:rsidRPr="00942E6C">
        <w:rPr>
          <w:sz w:val="24"/>
          <w:szCs w:val="24"/>
        </w:rPr>
        <w:t>стоп-линии</w:t>
      </w:r>
      <w:proofErr w:type="spellEnd"/>
      <w:r w:rsidRPr="00942E6C">
        <w:rPr>
          <w:sz w:val="24"/>
          <w:szCs w:val="24"/>
        </w:rPr>
        <w:t>; движение по «змейке» передним ходом; въезд в га</w:t>
      </w:r>
      <w:r w:rsidRPr="00942E6C">
        <w:rPr>
          <w:sz w:val="24"/>
          <w:szCs w:val="24"/>
        </w:rPr>
        <w:softHyphen/>
        <w:t>баритный дворик, разворот в нем с применением заднего хода и выезд передним ходом; постановка на габаритную стоянку и в «бокс» задним ходом; преодоление габаритного тоннеля передним и задним ходом из положения с предварительным поворотом напра</w:t>
      </w:r>
      <w:r w:rsidRPr="00942E6C">
        <w:rPr>
          <w:sz w:val="24"/>
          <w:szCs w:val="24"/>
        </w:rPr>
        <w:softHyphen/>
        <w:t xml:space="preserve">во (налево); начало движения на подъеме; разгон и торможение с остановкой у </w:t>
      </w:r>
      <w:proofErr w:type="spellStart"/>
      <w:r w:rsidRPr="00942E6C">
        <w:rPr>
          <w:sz w:val="24"/>
          <w:szCs w:val="24"/>
        </w:rPr>
        <w:t>стоп-ли</w:t>
      </w:r>
      <w:r w:rsidRPr="00942E6C">
        <w:rPr>
          <w:sz w:val="24"/>
          <w:szCs w:val="24"/>
        </w:rPr>
        <w:softHyphen/>
        <w:t>нии</w:t>
      </w:r>
      <w:proofErr w:type="spellEnd"/>
      <w:r w:rsidRPr="00942E6C">
        <w:rPr>
          <w:sz w:val="24"/>
          <w:szCs w:val="24"/>
        </w:rPr>
        <w:t>; проезд перекрестка и железнодорожного переезда.</w:t>
      </w:r>
    </w:p>
    <w:p w:rsidR="00064D0C" w:rsidRPr="00942E6C" w:rsidRDefault="00064D0C" w:rsidP="00942E6C">
      <w:pPr>
        <w:pStyle w:val="80"/>
        <w:shd w:val="clear" w:color="auto" w:fill="auto"/>
        <w:spacing w:line="360" w:lineRule="auto"/>
        <w:ind w:firstLine="426"/>
        <w:rPr>
          <w:rFonts w:cs="Times New Roman"/>
          <w:sz w:val="24"/>
          <w:szCs w:val="24"/>
        </w:rPr>
      </w:pPr>
      <w:r w:rsidRPr="00942E6C">
        <w:rPr>
          <w:rStyle w:val="86"/>
          <w:rFonts w:cs="Times New Roman"/>
          <w:sz w:val="24"/>
          <w:szCs w:val="24"/>
        </w:rPr>
        <w:t>Для оценки Ваших знаний и умений в области</w:t>
      </w:r>
      <w:r w:rsidRPr="00942E6C">
        <w:rPr>
          <w:rFonts w:cs="Times New Roman"/>
          <w:sz w:val="24"/>
          <w:szCs w:val="24"/>
        </w:rPr>
        <w:t xml:space="preserve"> начала движения, движения по пря</w:t>
      </w:r>
      <w:r w:rsidRPr="00942E6C">
        <w:rPr>
          <w:rFonts w:cs="Times New Roman"/>
          <w:sz w:val="24"/>
          <w:szCs w:val="24"/>
        </w:rPr>
        <w:softHyphen/>
        <w:t>мой с переключением передач в восходящем и нисходящем порядке, остановки автомоби</w:t>
      </w:r>
      <w:r w:rsidRPr="00942E6C">
        <w:rPr>
          <w:rFonts w:cs="Times New Roman"/>
          <w:sz w:val="24"/>
          <w:szCs w:val="24"/>
        </w:rPr>
        <w:softHyphen/>
        <w:t xml:space="preserve">ля у </w:t>
      </w:r>
      <w:proofErr w:type="spellStart"/>
      <w:r w:rsidRPr="00942E6C">
        <w:rPr>
          <w:rFonts w:cs="Times New Roman"/>
          <w:sz w:val="24"/>
          <w:szCs w:val="24"/>
        </w:rPr>
        <w:t>стоп-линии</w:t>
      </w:r>
      <w:proofErr w:type="spellEnd"/>
      <w:r w:rsidRPr="00942E6C">
        <w:rPr>
          <w:rFonts w:cs="Times New Roman"/>
          <w:sz w:val="24"/>
          <w:szCs w:val="24"/>
        </w:rPr>
        <w:t xml:space="preserve"> с применением различных способов торможения</w:t>
      </w:r>
      <w:r w:rsidRPr="00942E6C">
        <w:rPr>
          <w:rStyle w:val="86"/>
          <w:rFonts w:cs="Times New Roman"/>
          <w:sz w:val="24"/>
          <w:szCs w:val="24"/>
        </w:rPr>
        <w:t xml:space="preserve"> Вам будет предложено выполнить практические задания с соблюдением требований Правил и безопасности дорожного движения:</w:t>
      </w:r>
    </w:p>
    <w:p w:rsidR="00064D0C" w:rsidRPr="00942E6C" w:rsidRDefault="00064D0C" w:rsidP="00942E6C">
      <w:pPr>
        <w:pStyle w:val="a3"/>
        <w:numPr>
          <w:ilvl w:val="1"/>
          <w:numId w:val="4"/>
        </w:numPr>
        <w:shd w:val="clear" w:color="auto" w:fill="auto"/>
        <w:tabs>
          <w:tab w:val="left" w:pos="426"/>
        </w:tabs>
        <w:spacing w:before="0" w:line="360" w:lineRule="auto"/>
        <w:ind w:left="284" w:hanging="142"/>
        <w:rPr>
          <w:sz w:val="24"/>
          <w:szCs w:val="24"/>
        </w:rPr>
      </w:pPr>
      <w:r w:rsidRPr="00942E6C">
        <w:rPr>
          <w:sz w:val="24"/>
          <w:szCs w:val="24"/>
        </w:rPr>
        <w:t>Отрегулировать положение сидения водителя, рулевого колеса, зеркал заднего вида, пристегнуться ремнями безопасности.</w:t>
      </w:r>
    </w:p>
    <w:p w:rsidR="00064D0C" w:rsidRPr="00942E6C" w:rsidRDefault="00064D0C" w:rsidP="00942E6C">
      <w:pPr>
        <w:pStyle w:val="a3"/>
        <w:numPr>
          <w:ilvl w:val="1"/>
          <w:numId w:val="4"/>
        </w:numPr>
        <w:shd w:val="clear" w:color="auto" w:fill="auto"/>
        <w:tabs>
          <w:tab w:val="left" w:pos="426"/>
        </w:tabs>
        <w:spacing w:before="0" w:line="360" w:lineRule="auto"/>
        <w:ind w:left="284" w:hanging="142"/>
        <w:rPr>
          <w:sz w:val="24"/>
          <w:szCs w:val="24"/>
        </w:rPr>
      </w:pPr>
      <w:r w:rsidRPr="00942E6C">
        <w:rPr>
          <w:sz w:val="24"/>
          <w:szCs w:val="24"/>
        </w:rPr>
        <w:t>Пустить двигатель, включить дневные ходовые огни (ближний свет фар), вклю</w:t>
      </w:r>
      <w:r w:rsidRPr="00942E6C">
        <w:rPr>
          <w:sz w:val="24"/>
          <w:szCs w:val="24"/>
        </w:rPr>
        <w:softHyphen/>
        <w:t>чить и при необходимости выключить стеклоочистители, подать предупредительные сигналы.</w:t>
      </w:r>
    </w:p>
    <w:p w:rsidR="00064D0C" w:rsidRPr="00942E6C" w:rsidRDefault="00064D0C" w:rsidP="00942E6C">
      <w:pPr>
        <w:pStyle w:val="a3"/>
        <w:numPr>
          <w:ilvl w:val="1"/>
          <w:numId w:val="4"/>
        </w:numPr>
        <w:shd w:val="clear" w:color="auto" w:fill="auto"/>
        <w:tabs>
          <w:tab w:val="left" w:pos="426"/>
        </w:tabs>
        <w:spacing w:before="0" w:line="360" w:lineRule="auto"/>
        <w:ind w:left="284" w:hanging="142"/>
        <w:rPr>
          <w:sz w:val="24"/>
          <w:szCs w:val="24"/>
        </w:rPr>
      </w:pPr>
      <w:r w:rsidRPr="00942E6C">
        <w:rPr>
          <w:sz w:val="24"/>
          <w:szCs w:val="24"/>
        </w:rPr>
        <w:t>Начать движение, двигаться по прямой с переключением передач в восходящем</w:t>
      </w:r>
    </w:p>
    <w:p w:rsidR="00064D0C" w:rsidRPr="00942E6C" w:rsidRDefault="00064D0C" w:rsidP="00942E6C">
      <w:pPr>
        <w:pStyle w:val="a3"/>
        <w:shd w:val="clear" w:color="auto" w:fill="auto"/>
        <w:tabs>
          <w:tab w:val="left" w:pos="426"/>
        </w:tabs>
        <w:spacing w:before="0" w:line="360" w:lineRule="auto"/>
        <w:ind w:left="284" w:hanging="142"/>
        <w:jc w:val="left"/>
        <w:rPr>
          <w:sz w:val="24"/>
          <w:szCs w:val="24"/>
        </w:rPr>
      </w:pPr>
      <w:r w:rsidRPr="00942E6C">
        <w:rPr>
          <w:sz w:val="24"/>
          <w:szCs w:val="24"/>
        </w:rPr>
        <w:t>и нисходящем порядке.</w:t>
      </w:r>
    </w:p>
    <w:p w:rsidR="00064D0C" w:rsidRPr="00942E6C" w:rsidRDefault="00064D0C" w:rsidP="00942E6C">
      <w:pPr>
        <w:pStyle w:val="a3"/>
        <w:shd w:val="clear" w:color="auto" w:fill="auto"/>
        <w:tabs>
          <w:tab w:val="left" w:pos="426"/>
        </w:tabs>
        <w:spacing w:before="0" w:line="360" w:lineRule="auto"/>
        <w:ind w:left="284" w:hanging="142"/>
        <w:rPr>
          <w:sz w:val="24"/>
          <w:szCs w:val="24"/>
        </w:rPr>
      </w:pPr>
      <w:r w:rsidRPr="00942E6C">
        <w:rPr>
          <w:sz w:val="24"/>
          <w:szCs w:val="24"/>
        </w:rPr>
        <w:t xml:space="preserve">4. Останавливать автомобиль у </w:t>
      </w:r>
      <w:proofErr w:type="spellStart"/>
      <w:r w:rsidRPr="00942E6C">
        <w:rPr>
          <w:sz w:val="24"/>
          <w:szCs w:val="24"/>
        </w:rPr>
        <w:t>стоп-линии</w:t>
      </w:r>
      <w:proofErr w:type="spellEnd"/>
      <w:r w:rsidRPr="00942E6C">
        <w:rPr>
          <w:sz w:val="24"/>
          <w:szCs w:val="24"/>
        </w:rPr>
        <w:t xml:space="preserve"> с применением различных способов торможения.</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ситуа</w:t>
      </w:r>
      <w:r w:rsidRPr="00942E6C">
        <w:rPr>
          <w:sz w:val="24"/>
          <w:szCs w:val="24"/>
        </w:rPr>
        <w:softHyphen/>
        <w:t>ционных задач по теме: «Начало движения, движение по прямой, остановка автомоби</w:t>
      </w:r>
      <w:r w:rsidRPr="00942E6C">
        <w:rPr>
          <w:sz w:val="24"/>
          <w:szCs w:val="24"/>
        </w:rPr>
        <w:softHyphen/>
        <w:t>ля».</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Положительным считается результат, при котором правильно выполнено прак</w:t>
      </w:r>
      <w:r w:rsidRPr="00942E6C">
        <w:rPr>
          <w:sz w:val="24"/>
          <w:szCs w:val="24"/>
        </w:rPr>
        <w:softHyphen/>
        <w:t>тическое задание и решены 4 ситуационные задачи из 5 предложенных.</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Продолжительность - до 0,2 часа.</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Для выполнения этого задания Вам необходимо:</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Знать - порядок и правила регулировки положения сидения водителя, рулево</w:t>
      </w:r>
      <w:r w:rsidRPr="00942E6C">
        <w:rPr>
          <w:sz w:val="24"/>
          <w:szCs w:val="24"/>
        </w:rPr>
        <w:softHyphen/>
        <w:t>го колеса и зеркал заднего вида, схему переключения передач, расположение органов управления автомобилем, порядок пуска двигателя в различных температурных усло</w:t>
      </w:r>
      <w:r w:rsidRPr="00942E6C">
        <w:rPr>
          <w:sz w:val="24"/>
          <w:szCs w:val="24"/>
        </w:rPr>
        <w:softHyphen/>
        <w:t>виях, требования ПДД к порядку использования внешних световых приборов и преду</w:t>
      </w:r>
      <w:r w:rsidRPr="00942E6C">
        <w:rPr>
          <w:sz w:val="24"/>
          <w:szCs w:val="24"/>
        </w:rPr>
        <w:softHyphen/>
        <w:t xml:space="preserve">предительных сигналов, обязанности водителя, принцип работы сцепления, коробки передач, рабочей и стояночной тормозных систем; порядок действий при </w:t>
      </w:r>
      <w:proofErr w:type="spellStart"/>
      <w:r w:rsidRPr="00942E6C">
        <w:rPr>
          <w:sz w:val="24"/>
          <w:szCs w:val="24"/>
        </w:rPr>
        <w:t>трогании</w:t>
      </w:r>
      <w:proofErr w:type="spellEnd"/>
      <w:r w:rsidRPr="00942E6C">
        <w:rPr>
          <w:sz w:val="24"/>
          <w:szCs w:val="24"/>
        </w:rPr>
        <w:t xml:space="preserve"> с места, движении по прямой и остановке автомобиля, способы торможения; требования ПДД к началу движения и остановке.</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Уметь- регулировать положение сидения водителя, рулевого колеса, зеркал за</w:t>
      </w:r>
      <w:r w:rsidRPr="00942E6C">
        <w:rPr>
          <w:sz w:val="24"/>
          <w:szCs w:val="24"/>
        </w:rPr>
        <w:softHyphen/>
        <w:t>днего вида для принятия оптимальной посадки, производить пуск двигателя в различ</w:t>
      </w:r>
      <w:r w:rsidRPr="00942E6C">
        <w:rPr>
          <w:sz w:val="24"/>
          <w:szCs w:val="24"/>
        </w:rPr>
        <w:softHyphen/>
        <w:t xml:space="preserve">ных температурных условиях, </w:t>
      </w:r>
      <w:r w:rsidRPr="00942E6C">
        <w:rPr>
          <w:sz w:val="24"/>
          <w:szCs w:val="24"/>
        </w:rPr>
        <w:lastRenderedPageBreak/>
        <w:t xml:space="preserve">действовать органами управления при </w:t>
      </w:r>
      <w:proofErr w:type="spellStart"/>
      <w:r w:rsidRPr="00942E6C">
        <w:rPr>
          <w:sz w:val="24"/>
          <w:szCs w:val="24"/>
        </w:rPr>
        <w:t>трогании</w:t>
      </w:r>
      <w:proofErr w:type="spellEnd"/>
      <w:r w:rsidRPr="00942E6C">
        <w:rPr>
          <w:sz w:val="24"/>
          <w:szCs w:val="24"/>
        </w:rPr>
        <w:t xml:space="preserve"> с места, движении и остановке автомобиля на горизонтальном участке и на уклонах дороги с применением различных способов торможения.</w:t>
      </w:r>
    </w:p>
    <w:p w:rsidR="00064D0C" w:rsidRPr="00942E6C" w:rsidRDefault="00064D0C" w:rsidP="00942E6C">
      <w:pPr>
        <w:pStyle w:val="80"/>
        <w:shd w:val="clear" w:color="auto" w:fill="auto"/>
        <w:spacing w:line="360" w:lineRule="auto"/>
        <w:ind w:firstLine="426"/>
        <w:rPr>
          <w:rFonts w:cs="Times New Roman"/>
          <w:sz w:val="24"/>
          <w:szCs w:val="24"/>
        </w:rPr>
      </w:pPr>
      <w:r w:rsidRPr="00942E6C">
        <w:rPr>
          <w:rStyle w:val="85"/>
          <w:rFonts w:cs="Times New Roman"/>
          <w:sz w:val="24"/>
          <w:szCs w:val="24"/>
        </w:rPr>
        <w:t>Для оценки Ваших знаний и умений в области</w:t>
      </w:r>
      <w:r w:rsidRPr="00942E6C">
        <w:rPr>
          <w:rFonts w:cs="Times New Roman"/>
          <w:sz w:val="24"/>
          <w:szCs w:val="24"/>
        </w:rPr>
        <w:t xml:space="preserve"> въезда в ворота с прилегающей и противоположной сторон дороги передним и задним ходом и выезда из ворот передним и задним ходом с поворотами направо и налево; выполнения упражнений №6 «Змейка», №7 «Разворот»</w:t>
      </w:r>
      <w:r w:rsidRPr="00942E6C">
        <w:rPr>
          <w:rStyle w:val="85"/>
          <w:rFonts w:cs="Times New Roman"/>
          <w:sz w:val="24"/>
          <w:szCs w:val="24"/>
        </w:rPr>
        <w:t xml:space="preserve"> Вам будет предложено выполнить практические задания с соблюдением требований Правил и безопасности дорожного движения:</w:t>
      </w:r>
    </w:p>
    <w:p w:rsidR="00064D0C" w:rsidRPr="00942E6C" w:rsidRDefault="00064D0C" w:rsidP="00942E6C">
      <w:pPr>
        <w:pStyle w:val="a3"/>
        <w:numPr>
          <w:ilvl w:val="2"/>
          <w:numId w:val="4"/>
        </w:numPr>
        <w:shd w:val="clear" w:color="auto" w:fill="auto"/>
        <w:tabs>
          <w:tab w:val="left" w:pos="709"/>
        </w:tabs>
        <w:spacing w:before="0" w:line="360" w:lineRule="auto"/>
        <w:ind w:left="284" w:hanging="284"/>
        <w:rPr>
          <w:sz w:val="24"/>
          <w:szCs w:val="24"/>
        </w:rPr>
      </w:pPr>
      <w:r w:rsidRPr="00942E6C">
        <w:rPr>
          <w:sz w:val="24"/>
          <w:szCs w:val="24"/>
        </w:rPr>
        <w:t>Въехать в ворота с прилегающей и противоположной сторон дороги передним и задним ходом и выехать из ворот передним и задним ходом с поворотами направо (налево).</w:t>
      </w:r>
    </w:p>
    <w:p w:rsidR="00064D0C" w:rsidRPr="00942E6C" w:rsidRDefault="00064D0C" w:rsidP="00942E6C">
      <w:pPr>
        <w:pStyle w:val="a3"/>
        <w:numPr>
          <w:ilvl w:val="2"/>
          <w:numId w:val="4"/>
        </w:numPr>
        <w:shd w:val="clear" w:color="auto" w:fill="auto"/>
        <w:tabs>
          <w:tab w:val="left" w:pos="709"/>
        </w:tabs>
        <w:spacing w:before="0" w:line="360" w:lineRule="auto"/>
        <w:ind w:left="284" w:hanging="284"/>
        <w:rPr>
          <w:sz w:val="24"/>
          <w:szCs w:val="24"/>
        </w:rPr>
      </w:pPr>
      <w:r w:rsidRPr="00942E6C">
        <w:rPr>
          <w:sz w:val="24"/>
          <w:szCs w:val="24"/>
        </w:rPr>
        <w:t>Проехать по траектории «змейка» передним ходом и остановиться перед лини</w:t>
      </w:r>
      <w:r w:rsidRPr="00942E6C">
        <w:rPr>
          <w:sz w:val="24"/>
          <w:szCs w:val="24"/>
        </w:rPr>
        <w:softHyphen/>
        <w:t>ей «СТОП» (выполнить упражнение №6 «Змейка»).</w:t>
      </w:r>
    </w:p>
    <w:p w:rsidR="00064D0C" w:rsidRPr="00942E6C" w:rsidRDefault="00064D0C" w:rsidP="00942E6C">
      <w:pPr>
        <w:pStyle w:val="a3"/>
        <w:numPr>
          <w:ilvl w:val="2"/>
          <w:numId w:val="4"/>
        </w:numPr>
        <w:shd w:val="clear" w:color="auto" w:fill="auto"/>
        <w:tabs>
          <w:tab w:val="left" w:pos="709"/>
        </w:tabs>
        <w:spacing w:before="0" w:line="360" w:lineRule="auto"/>
        <w:ind w:left="284" w:hanging="284"/>
        <w:rPr>
          <w:sz w:val="24"/>
          <w:szCs w:val="24"/>
        </w:rPr>
      </w:pPr>
      <w:r w:rsidRPr="00942E6C">
        <w:rPr>
          <w:sz w:val="24"/>
          <w:szCs w:val="24"/>
        </w:rPr>
        <w:t>Развернуть автомобиль на 180° с применением заднего хода в ограниченном по ширине пространстве и остановиться перед линией «СТОП» (выполнить упражнение №7 «Разворот»).</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ситуа</w:t>
      </w:r>
      <w:r w:rsidRPr="00942E6C">
        <w:rPr>
          <w:sz w:val="24"/>
          <w:szCs w:val="24"/>
        </w:rPr>
        <w:softHyphen/>
        <w:t>ционных задач по теме: «Маневрирование в ограниченных проездах».</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Положительным считается результат, при котором правильно выполнено прак</w:t>
      </w:r>
      <w:r w:rsidRPr="00942E6C">
        <w:rPr>
          <w:sz w:val="24"/>
          <w:szCs w:val="24"/>
        </w:rPr>
        <w:softHyphen/>
        <w:t>тическое задание и решены 4 ситуационные задачи из 5 предложенных.</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Продолжительность - до 0,3 часа.</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Для выполнения этого задания Вам необходимо:</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Знать - статические и динамические габариты автомобиля, приемы руления и на</w:t>
      </w:r>
      <w:r w:rsidRPr="00942E6C">
        <w:rPr>
          <w:sz w:val="24"/>
          <w:szCs w:val="24"/>
        </w:rPr>
        <w:softHyphen/>
        <w:t>блюдения за дорогой при движении передним и задним ходом; условия упражнений и меры безопасности при их выполнении.</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Уметь- безопасно управлять автомобилем при въезде в ворота с прилегающей и противоположной сторон дороги передним и задним ходом и выезде из ворот передним и задним ходом с поворотами направо и налево, а также при выполнении упражнений №6 «Змейка» и №7 «Разворот».</w:t>
      </w:r>
    </w:p>
    <w:p w:rsidR="00064D0C" w:rsidRPr="00942E6C" w:rsidRDefault="00064D0C" w:rsidP="00942E6C">
      <w:pPr>
        <w:pStyle w:val="80"/>
        <w:shd w:val="clear" w:color="auto" w:fill="auto"/>
        <w:spacing w:line="360" w:lineRule="auto"/>
        <w:ind w:firstLine="426"/>
        <w:rPr>
          <w:rFonts w:cs="Times New Roman"/>
          <w:sz w:val="24"/>
          <w:szCs w:val="24"/>
        </w:rPr>
      </w:pPr>
      <w:r w:rsidRPr="00942E6C">
        <w:rPr>
          <w:rStyle w:val="84"/>
          <w:rFonts w:cs="Times New Roman"/>
          <w:sz w:val="24"/>
          <w:szCs w:val="24"/>
        </w:rPr>
        <w:t>Для оценки Ваших знаний и умений в области</w:t>
      </w:r>
      <w:r w:rsidRPr="00942E6C">
        <w:rPr>
          <w:rFonts w:cs="Times New Roman"/>
          <w:sz w:val="24"/>
          <w:szCs w:val="24"/>
        </w:rPr>
        <w:t xml:space="preserve"> движения по габаритному тоннелю задним ходом из положения с предварительным поворотом направо (налево); выполне</w:t>
      </w:r>
      <w:r w:rsidRPr="00942E6C">
        <w:rPr>
          <w:rFonts w:cs="Times New Roman"/>
          <w:sz w:val="24"/>
          <w:szCs w:val="24"/>
        </w:rPr>
        <w:softHyphen/>
        <w:t>ния упражнений № 4 «Остановка и трогание на подъеме», №5 «Параллельная парковка задним ходом», №8 «Въезд в бокс»</w:t>
      </w:r>
      <w:r w:rsidRPr="00942E6C">
        <w:rPr>
          <w:rStyle w:val="84"/>
          <w:rFonts w:cs="Times New Roman"/>
          <w:sz w:val="24"/>
          <w:szCs w:val="24"/>
        </w:rPr>
        <w:t xml:space="preserve"> Вам будет предложено выполнить практические зада</w:t>
      </w:r>
      <w:r w:rsidRPr="00942E6C">
        <w:rPr>
          <w:rStyle w:val="84"/>
          <w:rFonts w:cs="Times New Roman"/>
          <w:sz w:val="24"/>
          <w:szCs w:val="24"/>
        </w:rPr>
        <w:softHyphen/>
        <w:t>ния с соблюдением требований Правил и безопасности дорожного движения:</w:t>
      </w:r>
    </w:p>
    <w:p w:rsidR="00064D0C" w:rsidRPr="00942E6C" w:rsidRDefault="00064D0C" w:rsidP="00942E6C">
      <w:pPr>
        <w:pStyle w:val="a3"/>
        <w:numPr>
          <w:ilvl w:val="3"/>
          <w:numId w:val="4"/>
        </w:numPr>
        <w:shd w:val="clear" w:color="auto" w:fill="auto"/>
        <w:tabs>
          <w:tab w:val="left" w:pos="966"/>
        </w:tabs>
        <w:spacing w:before="0" w:line="360" w:lineRule="auto"/>
        <w:ind w:left="284" w:hanging="284"/>
        <w:rPr>
          <w:sz w:val="24"/>
          <w:szCs w:val="24"/>
        </w:rPr>
      </w:pPr>
      <w:r w:rsidRPr="00942E6C">
        <w:rPr>
          <w:sz w:val="24"/>
          <w:szCs w:val="24"/>
        </w:rPr>
        <w:t>Двигаться по габаритному тоннелю задним ходом из положения с предвари</w:t>
      </w:r>
      <w:r w:rsidRPr="00942E6C">
        <w:rPr>
          <w:sz w:val="24"/>
          <w:szCs w:val="24"/>
        </w:rPr>
        <w:softHyphen/>
        <w:t>тельным поворотом направо (налево).</w:t>
      </w:r>
    </w:p>
    <w:p w:rsidR="00064D0C" w:rsidRPr="00942E6C" w:rsidRDefault="00064D0C" w:rsidP="00942E6C">
      <w:pPr>
        <w:pStyle w:val="a3"/>
        <w:numPr>
          <w:ilvl w:val="3"/>
          <w:numId w:val="4"/>
        </w:numPr>
        <w:shd w:val="clear" w:color="auto" w:fill="auto"/>
        <w:tabs>
          <w:tab w:val="left" w:pos="970"/>
        </w:tabs>
        <w:spacing w:before="0" w:line="360" w:lineRule="auto"/>
        <w:ind w:left="284" w:hanging="284"/>
        <w:rPr>
          <w:sz w:val="24"/>
          <w:szCs w:val="24"/>
        </w:rPr>
      </w:pPr>
      <w:r w:rsidRPr="00942E6C">
        <w:rPr>
          <w:sz w:val="24"/>
          <w:szCs w:val="24"/>
        </w:rPr>
        <w:t>Двигаться по наклонному участку, остановиться на наклонном участке перед линией «СТОП-1», начать движение на наклонном участке, остановиться перед линией «СТОП» (выполнить упражнение №4 «Остановка и трогание на подъеме»).</w:t>
      </w:r>
    </w:p>
    <w:p w:rsidR="00064D0C" w:rsidRPr="00942E6C" w:rsidRDefault="00064D0C" w:rsidP="00942E6C">
      <w:pPr>
        <w:pStyle w:val="a3"/>
        <w:numPr>
          <w:ilvl w:val="3"/>
          <w:numId w:val="4"/>
        </w:numPr>
        <w:shd w:val="clear" w:color="auto" w:fill="auto"/>
        <w:tabs>
          <w:tab w:val="left" w:pos="970"/>
        </w:tabs>
        <w:spacing w:before="0" w:line="360" w:lineRule="auto"/>
        <w:ind w:left="284" w:hanging="284"/>
        <w:rPr>
          <w:sz w:val="24"/>
          <w:szCs w:val="24"/>
        </w:rPr>
      </w:pPr>
      <w:r w:rsidRPr="00942E6C">
        <w:rPr>
          <w:sz w:val="24"/>
          <w:szCs w:val="24"/>
        </w:rPr>
        <w:lastRenderedPageBreak/>
        <w:t>Поставить автомобиль на стоянку задним ходом параллельно краю проезжей части и остановиться в зоне стоянки перед линией «СТОП» (выполнить упражнение №5 «Параллельная парковка задним ходом»).</w:t>
      </w:r>
    </w:p>
    <w:p w:rsidR="00064D0C" w:rsidRPr="00942E6C" w:rsidRDefault="00064D0C" w:rsidP="00942E6C">
      <w:pPr>
        <w:pStyle w:val="a3"/>
        <w:numPr>
          <w:ilvl w:val="3"/>
          <w:numId w:val="4"/>
        </w:numPr>
        <w:shd w:val="clear" w:color="auto" w:fill="auto"/>
        <w:tabs>
          <w:tab w:val="left" w:pos="966"/>
        </w:tabs>
        <w:spacing w:before="0" w:line="360" w:lineRule="auto"/>
        <w:ind w:left="284" w:hanging="284"/>
        <w:rPr>
          <w:sz w:val="24"/>
          <w:szCs w:val="24"/>
        </w:rPr>
      </w:pPr>
      <w:r w:rsidRPr="00942E6C">
        <w:rPr>
          <w:sz w:val="24"/>
          <w:szCs w:val="24"/>
        </w:rPr>
        <w:t>Въехать в «бокс» передним и задним ходом из положения с предварительным поворотом направо (налево) и остановиться перед линией «СТОП» (выполнить упраж</w:t>
      </w:r>
      <w:r w:rsidRPr="00942E6C">
        <w:rPr>
          <w:sz w:val="24"/>
          <w:szCs w:val="24"/>
        </w:rPr>
        <w:softHyphen/>
        <w:t>нение №8 «Въезд в бокс»).</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ситуа</w:t>
      </w:r>
      <w:r w:rsidRPr="00942E6C">
        <w:rPr>
          <w:sz w:val="24"/>
          <w:szCs w:val="24"/>
        </w:rPr>
        <w:softHyphen/>
        <w:t>ционных задач по теме: «Сложное маневрирование».</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Положительным считается результат, при котором правильно выполнено прак</w:t>
      </w:r>
      <w:r w:rsidRPr="00942E6C">
        <w:rPr>
          <w:sz w:val="24"/>
          <w:szCs w:val="24"/>
        </w:rPr>
        <w:softHyphen/>
        <w:t>тическое задание и решены 4 ситуационные задачи из 5 предложенных.</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Продолжительность - до 0,3 часа.</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Для выполнения этого задания Вам необходимо:</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u w:val="single"/>
        </w:rPr>
        <w:t>Знать</w:t>
      </w:r>
      <w:r w:rsidRPr="00942E6C">
        <w:rPr>
          <w:sz w:val="24"/>
          <w:szCs w:val="24"/>
        </w:rPr>
        <w:t xml:space="preserve"> - особенности работы сцепления, тормозных систем автомобиля и порядок действий водителя при остановке и начале движения на уклонах дороги; статические и динамические габариты автомобиля, приемы руления и наблюдения за дорогой при движении передним и задним ходом; условия упражнений и меры безопасности при их выполнении.</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u w:val="single"/>
        </w:rPr>
        <w:t>Уметь</w:t>
      </w:r>
      <w:r w:rsidRPr="00942E6C">
        <w:rPr>
          <w:sz w:val="24"/>
          <w:szCs w:val="24"/>
        </w:rPr>
        <w:t>- безопасно управлять автомобилем при движении по габаритному тонне</w:t>
      </w:r>
      <w:r w:rsidRPr="00942E6C">
        <w:rPr>
          <w:sz w:val="24"/>
          <w:szCs w:val="24"/>
        </w:rPr>
        <w:softHyphen/>
        <w:t>лю задним ходом, а также при выполнении упражнений №4 «Остановка и трогание на подъеме», №5 «Параллельная парковка задним ходом» и №8 «Въезд в бокс».</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Итоговая оценка будет выставляться по результатам выполнения контрольного задания по проверке всех перечисленных действий с соблюдением требований Правил и безопасности дорожного движения по управлению автомобилем на автодроме (за</w:t>
      </w:r>
      <w:r w:rsidRPr="00942E6C">
        <w:rPr>
          <w:sz w:val="24"/>
          <w:szCs w:val="24"/>
        </w:rPr>
        <w:softHyphen/>
        <w:t>крытой площадке).</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Контроль за Вашими действиями будут производить преподаватель и мастер производственного обучения из автошколы.</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В ходе контрольного занятия Вам будут предложены 10 ситуационных задач для проверки знаний.</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Положительная оценка выставляется, если Вы правильно выполнили практиче</w:t>
      </w:r>
      <w:r w:rsidRPr="00942E6C">
        <w:rPr>
          <w:sz w:val="24"/>
          <w:szCs w:val="24"/>
        </w:rPr>
        <w:softHyphen/>
        <w:t>ское задание по всем действиям и решили 8 ситуационных задач из 10 предложенных.</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Продолжительность выполнения контрольного задания - до 1 часа.</w:t>
      </w:r>
    </w:p>
    <w:p w:rsidR="00064D0C" w:rsidRPr="00942E6C" w:rsidRDefault="00064D0C" w:rsidP="00942E6C">
      <w:pPr>
        <w:pStyle w:val="a3"/>
        <w:shd w:val="clear" w:color="auto" w:fill="auto"/>
        <w:spacing w:before="0" w:line="360" w:lineRule="auto"/>
        <w:ind w:firstLine="426"/>
        <w:rPr>
          <w:sz w:val="24"/>
          <w:szCs w:val="24"/>
        </w:rPr>
      </w:pPr>
    </w:p>
    <w:p w:rsidR="00064D0C" w:rsidRPr="00942E6C" w:rsidRDefault="00064D0C" w:rsidP="00942E6C">
      <w:pPr>
        <w:pStyle w:val="210"/>
        <w:keepNext/>
        <w:keepLines/>
        <w:shd w:val="clear" w:color="auto" w:fill="auto"/>
        <w:spacing w:before="0" w:after="0" w:line="360" w:lineRule="auto"/>
        <w:ind w:firstLine="426"/>
        <w:jc w:val="center"/>
        <w:rPr>
          <w:rStyle w:val="28"/>
          <w:b/>
          <w:bCs/>
          <w:sz w:val="24"/>
          <w:szCs w:val="24"/>
        </w:rPr>
      </w:pPr>
      <w:r w:rsidRPr="00942E6C">
        <w:rPr>
          <w:rStyle w:val="28"/>
          <w:b/>
          <w:bCs/>
          <w:sz w:val="24"/>
          <w:szCs w:val="24"/>
        </w:rPr>
        <w:t xml:space="preserve">Оценочные задания </w:t>
      </w:r>
    </w:p>
    <w:p w:rsidR="00064D0C" w:rsidRPr="00942E6C" w:rsidRDefault="00064D0C" w:rsidP="00942E6C">
      <w:pPr>
        <w:pStyle w:val="210"/>
        <w:keepNext/>
        <w:keepLines/>
        <w:shd w:val="clear" w:color="auto" w:fill="auto"/>
        <w:spacing w:before="0" w:after="0" w:line="360" w:lineRule="auto"/>
        <w:ind w:firstLine="426"/>
        <w:jc w:val="center"/>
        <w:rPr>
          <w:rFonts w:cs="Times New Roman"/>
          <w:sz w:val="24"/>
          <w:szCs w:val="24"/>
        </w:rPr>
      </w:pPr>
      <w:r w:rsidRPr="00942E6C">
        <w:rPr>
          <w:rStyle w:val="28"/>
          <w:b/>
          <w:bCs/>
          <w:sz w:val="24"/>
          <w:szCs w:val="24"/>
        </w:rPr>
        <w:t>Задание 1.1</w:t>
      </w:r>
    </w:p>
    <w:p w:rsidR="00064D0C" w:rsidRPr="00942E6C" w:rsidRDefault="00064D0C" w:rsidP="00942E6C">
      <w:pPr>
        <w:pStyle w:val="a3"/>
        <w:shd w:val="clear" w:color="auto" w:fill="auto"/>
        <w:spacing w:before="0" w:line="360" w:lineRule="auto"/>
        <w:ind w:firstLine="426"/>
        <w:jc w:val="center"/>
        <w:rPr>
          <w:b/>
          <w:sz w:val="24"/>
          <w:szCs w:val="24"/>
        </w:rPr>
      </w:pPr>
      <w:r w:rsidRPr="00942E6C">
        <w:rPr>
          <w:b/>
          <w:sz w:val="24"/>
          <w:szCs w:val="24"/>
        </w:rPr>
        <w:t>Начало движения, движение по прямой, остановка автомобиля</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 xml:space="preserve">Практическое задание - отрегулировать положение сидения водителя, рулевого колеса, зеркал заднего вида, пристегнуться ремнями безопасности, пустить двигатель, включить дневные ходовые огни (ближний свет фар), включить и при необходимости выключить стеклоочистители, подать предупредительные сигналы, начать движение, двигаться по прямой с переключением передач в </w:t>
      </w:r>
      <w:r w:rsidRPr="00942E6C">
        <w:rPr>
          <w:sz w:val="24"/>
          <w:szCs w:val="24"/>
        </w:rPr>
        <w:lastRenderedPageBreak/>
        <w:t xml:space="preserve">восходящем и нисходящем порядке, останавливать автомобиль у </w:t>
      </w:r>
      <w:proofErr w:type="spellStart"/>
      <w:r w:rsidRPr="00942E6C">
        <w:rPr>
          <w:sz w:val="24"/>
          <w:szCs w:val="24"/>
        </w:rPr>
        <w:t>стоп-линии</w:t>
      </w:r>
      <w:proofErr w:type="spellEnd"/>
      <w:r w:rsidRPr="00942E6C">
        <w:rPr>
          <w:sz w:val="24"/>
          <w:szCs w:val="24"/>
        </w:rPr>
        <w:t xml:space="preserve"> с применением различных способов торможе</w:t>
      </w:r>
      <w:r w:rsidRPr="00942E6C">
        <w:rPr>
          <w:sz w:val="24"/>
          <w:szCs w:val="24"/>
        </w:rPr>
        <w:softHyphen/>
        <w:t>ния.</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Ситуационные задачи:</w:t>
      </w:r>
    </w:p>
    <w:p w:rsidR="00064D0C" w:rsidRPr="00942E6C" w:rsidRDefault="00064D0C" w:rsidP="00942E6C">
      <w:pPr>
        <w:pStyle w:val="a3"/>
        <w:numPr>
          <w:ilvl w:val="5"/>
          <w:numId w:val="4"/>
        </w:numPr>
        <w:shd w:val="clear" w:color="auto" w:fill="auto"/>
        <w:tabs>
          <w:tab w:val="left" w:pos="426"/>
        </w:tabs>
        <w:spacing w:before="0" w:line="360" w:lineRule="auto"/>
        <w:ind w:left="284" w:hanging="284"/>
        <w:rPr>
          <w:sz w:val="24"/>
          <w:szCs w:val="24"/>
        </w:rPr>
      </w:pPr>
      <w:r w:rsidRPr="00942E6C">
        <w:rPr>
          <w:sz w:val="24"/>
          <w:szCs w:val="24"/>
        </w:rPr>
        <w:t>Как и для чего необходимо регулировать положения сидения, рулевого колеса и зеркал заднего вида?</w:t>
      </w:r>
    </w:p>
    <w:p w:rsidR="00064D0C" w:rsidRPr="00942E6C" w:rsidRDefault="00064D0C" w:rsidP="00942E6C">
      <w:pPr>
        <w:pStyle w:val="a3"/>
        <w:numPr>
          <w:ilvl w:val="5"/>
          <w:numId w:val="4"/>
        </w:numPr>
        <w:shd w:val="clear" w:color="auto" w:fill="auto"/>
        <w:tabs>
          <w:tab w:val="left" w:pos="426"/>
        </w:tabs>
        <w:spacing w:before="0" w:line="360" w:lineRule="auto"/>
        <w:ind w:left="284" w:hanging="284"/>
        <w:rPr>
          <w:sz w:val="24"/>
          <w:szCs w:val="24"/>
        </w:rPr>
      </w:pPr>
      <w:r w:rsidRPr="00942E6C">
        <w:rPr>
          <w:sz w:val="24"/>
          <w:szCs w:val="24"/>
        </w:rPr>
        <w:t xml:space="preserve">Какова последовательность действий водителя при </w:t>
      </w:r>
      <w:proofErr w:type="spellStart"/>
      <w:r w:rsidRPr="00942E6C">
        <w:rPr>
          <w:sz w:val="24"/>
          <w:szCs w:val="24"/>
        </w:rPr>
        <w:t>трогании</w:t>
      </w:r>
      <w:proofErr w:type="spellEnd"/>
      <w:r w:rsidRPr="00942E6C">
        <w:rPr>
          <w:sz w:val="24"/>
          <w:szCs w:val="24"/>
        </w:rPr>
        <w:t xml:space="preserve"> автомобиля с ме</w:t>
      </w:r>
      <w:r w:rsidRPr="00942E6C">
        <w:rPr>
          <w:sz w:val="24"/>
          <w:szCs w:val="24"/>
        </w:rPr>
        <w:softHyphen/>
        <w:t>ста, при переключении передач в восходящем и нисходящем порядке?</w:t>
      </w:r>
    </w:p>
    <w:p w:rsidR="00064D0C" w:rsidRPr="00942E6C" w:rsidRDefault="00064D0C" w:rsidP="00942E6C">
      <w:pPr>
        <w:pStyle w:val="a3"/>
        <w:numPr>
          <w:ilvl w:val="5"/>
          <w:numId w:val="4"/>
        </w:numPr>
        <w:shd w:val="clear" w:color="auto" w:fill="auto"/>
        <w:tabs>
          <w:tab w:val="left" w:pos="426"/>
        </w:tabs>
        <w:spacing w:before="0" w:line="360" w:lineRule="auto"/>
        <w:ind w:left="284" w:hanging="284"/>
        <w:rPr>
          <w:sz w:val="24"/>
          <w:szCs w:val="24"/>
        </w:rPr>
      </w:pPr>
      <w:r w:rsidRPr="00942E6C">
        <w:rPr>
          <w:sz w:val="24"/>
          <w:szCs w:val="24"/>
        </w:rPr>
        <w:t>Каковы основные приемы управления тормозной системой при комбинирован</w:t>
      </w:r>
      <w:r w:rsidRPr="00942E6C">
        <w:rPr>
          <w:sz w:val="24"/>
          <w:szCs w:val="24"/>
        </w:rPr>
        <w:softHyphen/>
        <w:t>ном торможении?</w:t>
      </w:r>
    </w:p>
    <w:p w:rsidR="00064D0C" w:rsidRPr="00942E6C" w:rsidRDefault="00064D0C" w:rsidP="00942E6C">
      <w:pPr>
        <w:pStyle w:val="a3"/>
        <w:numPr>
          <w:ilvl w:val="5"/>
          <w:numId w:val="4"/>
        </w:numPr>
        <w:shd w:val="clear" w:color="auto" w:fill="auto"/>
        <w:tabs>
          <w:tab w:val="left" w:pos="426"/>
        </w:tabs>
        <w:spacing w:before="0" w:line="360" w:lineRule="auto"/>
        <w:ind w:left="284" w:hanging="284"/>
        <w:rPr>
          <w:sz w:val="24"/>
          <w:szCs w:val="24"/>
        </w:rPr>
      </w:pPr>
      <w:r w:rsidRPr="00942E6C">
        <w:rPr>
          <w:sz w:val="24"/>
          <w:szCs w:val="24"/>
        </w:rPr>
        <w:t>Что означает понятие «торможение двигателем»?</w:t>
      </w:r>
    </w:p>
    <w:p w:rsidR="00064D0C" w:rsidRPr="00942E6C" w:rsidRDefault="00064D0C" w:rsidP="00942E6C">
      <w:pPr>
        <w:pStyle w:val="a3"/>
        <w:numPr>
          <w:ilvl w:val="5"/>
          <w:numId w:val="4"/>
        </w:numPr>
        <w:shd w:val="clear" w:color="auto" w:fill="auto"/>
        <w:tabs>
          <w:tab w:val="left" w:pos="426"/>
        </w:tabs>
        <w:spacing w:before="0" w:line="360" w:lineRule="auto"/>
        <w:ind w:left="284" w:hanging="284"/>
        <w:rPr>
          <w:sz w:val="24"/>
          <w:szCs w:val="24"/>
        </w:rPr>
      </w:pPr>
      <w:r w:rsidRPr="00942E6C">
        <w:rPr>
          <w:sz w:val="24"/>
          <w:szCs w:val="24"/>
        </w:rPr>
        <w:t>В каких случаях применяется экстренное торможение?</w:t>
      </w:r>
    </w:p>
    <w:p w:rsidR="00064D0C" w:rsidRPr="00942E6C" w:rsidRDefault="00064D0C" w:rsidP="00942E6C">
      <w:pPr>
        <w:pStyle w:val="a3"/>
        <w:shd w:val="clear" w:color="auto" w:fill="auto"/>
        <w:tabs>
          <w:tab w:val="left" w:pos="940"/>
        </w:tabs>
        <w:spacing w:before="0" w:line="360" w:lineRule="auto"/>
        <w:ind w:left="426" w:firstLine="0"/>
        <w:rPr>
          <w:sz w:val="24"/>
          <w:szCs w:val="24"/>
        </w:rPr>
      </w:pPr>
    </w:p>
    <w:p w:rsidR="00064D0C" w:rsidRPr="00942E6C" w:rsidRDefault="00064D0C" w:rsidP="00942E6C">
      <w:pPr>
        <w:pStyle w:val="210"/>
        <w:keepNext/>
        <w:keepLines/>
        <w:shd w:val="clear" w:color="auto" w:fill="auto"/>
        <w:spacing w:before="0" w:after="0" w:line="360" w:lineRule="auto"/>
        <w:ind w:firstLine="426"/>
        <w:jc w:val="center"/>
        <w:rPr>
          <w:rFonts w:cs="Times New Roman"/>
          <w:sz w:val="24"/>
          <w:szCs w:val="24"/>
        </w:rPr>
      </w:pPr>
      <w:r w:rsidRPr="00942E6C">
        <w:rPr>
          <w:rStyle w:val="28"/>
          <w:b/>
          <w:bCs/>
          <w:sz w:val="24"/>
          <w:szCs w:val="24"/>
        </w:rPr>
        <w:t>Задание 1.2</w:t>
      </w:r>
    </w:p>
    <w:p w:rsidR="00064D0C" w:rsidRPr="00942E6C" w:rsidRDefault="00064D0C" w:rsidP="00942E6C">
      <w:pPr>
        <w:pStyle w:val="a3"/>
        <w:shd w:val="clear" w:color="auto" w:fill="auto"/>
        <w:spacing w:before="0" w:line="360" w:lineRule="auto"/>
        <w:ind w:firstLine="425"/>
        <w:jc w:val="center"/>
        <w:rPr>
          <w:b/>
          <w:sz w:val="24"/>
          <w:szCs w:val="24"/>
        </w:rPr>
      </w:pPr>
      <w:r w:rsidRPr="00942E6C">
        <w:rPr>
          <w:b/>
          <w:sz w:val="24"/>
          <w:szCs w:val="24"/>
        </w:rPr>
        <w:t>Маневрирование в ограниченных проездах</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Практическое задание - въехать в ворота с прилегающей и противоположной сторон дороги передним и задним ходом и выехать из ворот передним и задним ходом с поворотами направо и налево; проехать по траектории «змейка» передним ходом и остановиться перед линией «СТОП» (выполнить упражнение №6 «Змейка»); развернуть автомобиль на 180° с применением заднего хода в ограниченном по ширине простран</w:t>
      </w:r>
      <w:r w:rsidRPr="00942E6C">
        <w:rPr>
          <w:sz w:val="24"/>
          <w:szCs w:val="24"/>
        </w:rPr>
        <w:softHyphen/>
        <w:t>стве и остановиться перед линией «СТОП» (выполнить упражнение №7 «Разворот»).</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Ситуационные задачи:</w:t>
      </w:r>
    </w:p>
    <w:p w:rsidR="00064D0C" w:rsidRPr="00942E6C" w:rsidRDefault="00064D0C" w:rsidP="00942E6C">
      <w:pPr>
        <w:pStyle w:val="a3"/>
        <w:numPr>
          <w:ilvl w:val="7"/>
          <w:numId w:val="4"/>
        </w:numPr>
        <w:shd w:val="clear" w:color="auto" w:fill="auto"/>
        <w:tabs>
          <w:tab w:val="left" w:pos="942"/>
        </w:tabs>
        <w:spacing w:before="0" w:line="360" w:lineRule="auto"/>
        <w:ind w:left="284" w:hanging="360"/>
        <w:rPr>
          <w:sz w:val="24"/>
          <w:szCs w:val="24"/>
        </w:rPr>
      </w:pPr>
      <w:r w:rsidRPr="00942E6C">
        <w:rPr>
          <w:sz w:val="24"/>
          <w:szCs w:val="24"/>
        </w:rPr>
        <w:t>Какие правила безопасности должен выполнять водитель при проезде габарит</w:t>
      </w:r>
      <w:r w:rsidRPr="00942E6C">
        <w:rPr>
          <w:sz w:val="24"/>
          <w:szCs w:val="24"/>
        </w:rPr>
        <w:softHyphen/>
        <w:t>ных ворот?</w:t>
      </w:r>
    </w:p>
    <w:p w:rsidR="00064D0C" w:rsidRPr="00942E6C" w:rsidRDefault="00064D0C" w:rsidP="00942E6C">
      <w:pPr>
        <w:pStyle w:val="a3"/>
        <w:numPr>
          <w:ilvl w:val="7"/>
          <w:numId w:val="4"/>
        </w:numPr>
        <w:shd w:val="clear" w:color="auto" w:fill="auto"/>
        <w:tabs>
          <w:tab w:val="left" w:pos="946"/>
        </w:tabs>
        <w:spacing w:before="0" w:line="360" w:lineRule="auto"/>
        <w:ind w:left="284" w:hanging="360"/>
        <w:rPr>
          <w:sz w:val="24"/>
          <w:szCs w:val="24"/>
        </w:rPr>
      </w:pPr>
      <w:r w:rsidRPr="00942E6C">
        <w:rPr>
          <w:sz w:val="24"/>
          <w:szCs w:val="24"/>
        </w:rPr>
        <w:t>Какие приемы руления использует водитель при проезде по траектории «змей</w:t>
      </w:r>
      <w:r w:rsidRPr="00942E6C">
        <w:rPr>
          <w:sz w:val="24"/>
          <w:szCs w:val="24"/>
        </w:rPr>
        <w:softHyphen/>
        <w:t>ка»?</w:t>
      </w:r>
    </w:p>
    <w:p w:rsidR="00064D0C" w:rsidRPr="00942E6C" w:rsidRDefault="00064D0C" w:rsidP="00942E6C">
      <w:pPr>
        <w:pStyle w:val="a3"/>
        <w:numPr>
          <w:ilvl w:val="7"/>
          <w:numId w:val="4"/>
        </w:numPr>
        <w:shd w:val="clear" w:color="auto" w:fill="auto"/>
        <w:tabs>
          <w:tab w:val="left" w:pos="961"/>
        </w:tabs>
        <w:spacing w:before="0" w:line="360" w:lineRule="auto"/>
        <w:ind w:left="284" w:hanging="360"/>
        <w:rPr>
          <w:sz w:val="24"/>
          <w:szCs w:val="24"/>
        </w:rPr>
      </w:pPr>
      <w:r w:rsidRPr="00942E6C">
        <w:rPr>
          <w:sz w:val="24"/>
          <w:szCs w:val="24"/>
        </w:rPr>
        <w:t>Какие приемы управления автомобилем обеспечивают разворот в ограничен</w:t>
      </w:r>
      <w:r w:rsidRPr="00942E6C">
        <w:rPr>
          <w:sz w:val="24"/>
          <w:szCs w:val="24"/>
        </w:rPr>
        <w:softHyphen/>
        <w:t>ном по ширине пространстве?</w:t>
      </w:r>
    </w:p>
    <w:p w:rsidR="00064D0C" w:rsidRPr="00942E6C" w:rsidRDefault="00064D0C" w:rsidP="00942E6C">
      <w:pPr>
        <w:pStyle w:val="a3"/>
        <w:numPr>
          <w:ilvl w:val="7"/>
          <w:numId w:val="4"/>
        </w:numPr>
        <w:shd w:val="clear" w:color="auto" w:fill="auto"/>
        <w:tabs>
          <w:tab w:val="left" w:pos="950"/>
        </w:tabs>
        <w:spacing w:before="0" w:line="360" w:lineRule="auto"/>
        <w:ind w:left="284" w:hanging="360"/>
        <w:rPr>
          <w:sz w:val="24"/>
          <w:szCs w:val="24"/>
        </w:rPr>
      </w:pPr>
      <w:r w:rsidRPr="00942E6C">
        <w:rPr>
          <w:sz w:val="24"/>
          <w:szCs w:val="24"/>
        </w:rPr>
        <w:t>Каковы условия выполнения упражнения №6?</w:t>
      </w:r>
    </w:p>
    <w:p w:rsidR="00064D0C" w:rsidRPr="00942E6C" w:rsidRDefault="00064D0C" w:rsidP="00942E6C">
      <w:pPr>
        <w:pStyle w:val="a3"/>
        <w:numPr>
          <w:ilvl w:val="7"/>
          <w:numId w:val="4"/>
        </w:numPr>
        <w:shd w:val="clear" w:color="auto" w:fill="auto"/>
        <w:tabs>
          <w:tab w:val="left" w:pos="940"/>
        </w:tabs>
        <w:spacing w:before="0" w:line="360" w:lineRule="auto"/>
        <w:ind w:left="284" w:hanging="360"/>
        <w:rPr>
          <w:sz w:val="24"/>
          <w:szCs w:val="24"/>
        </w:rPr>
      </w:pPr>
      <w:r w:rsidRPr="00942E6C">
        <w:rPr>
          <w:sz w:val="24"/>
          <w:szCs w:val="24"/>
        </w:rPr>
        <w:t>Каковы условия выполнения упражнения №7?</w:t>
      </w:r>
    </w:p>
    <w:p w:rsidR="00064D0C" w:rsidRPr="00942E6C" w:rsidRDefault="00064D0C" w:rsidP="00942E6C">
      <w:pPr>
        <w:pStyle w:val="a3"/>
        <w:shd w:val="clear" w:color="auto" w:fill="auto"/>
        <w:spacing w:before="0" w:line="360" w:lineRule="auto"/>
        <w:ind w:firstLine="425"/>
        <w:jc w:val="left"/>
        <w:rPr>
          <w:sz w:val="24"/>
          <w:szCs w:val="24"/>
        </w:rPr>
      </w:pPr>
    </w:p>
    <w:p w:rsidR="00064D0C" w:rsidRPr="00942E6C" w:rsidRDefault="00064D0C" w:rsidP="00942E6C">
      <w:pPr>
        <w:pStyle w:val="a3"/>
        <w:shd w:val="clear" w:color="auto" w:fill="auto"/>
        <w:spacing w:before="0" w:line="360" w:lineRule="auto"/>
        <w:ind w:firstLine="425"/>
        <w:jc w:val="center"/>
        <w:rPr>
          <w:b/>
          <w:sz w:val="24"/>
          <w:szCs w:val="24"/>
        </w:rPr>
      </w:pPr>
      <w:r w:rsidRPr="00942E6C">
        <w:rPr>
          <w:b/>
          <w:sz w:val="24"/>
          <w:szCs w:val="24"/>
        </w:rPr>
        <w:t>Задание 1.3</w:t>
      </w:r>
    </w:p>
    <w:p w:rsidR="00064D0C" w:rsidRPr="00942E6C" w:rsidRDefault="00064D0C" w:rsidP="00942E6C">
      <w:pPr>
        <w:pStyle w:val="a3"/>
        <w:shd w:val="clear" w:color="auto" w:fill="auto"/>
        <w:spacing w:before="0" w:line="360" w:lineRule="auto"/>
        <w:ind w:firstLine="425"/>
        <w:jc w:val="center"/>
        <w:rPr>
          <w:b/>
          <w:sz w:val="24"/>
          <w:szCs w:val="24"/>
        </w:rPr>
      </w:pPr>
      <w:r w:rsidRPr="00942E6C">
        <w:rPr>
          <w:b/>
          <w:sz w:val="24"/>
          <w:szCs w:val="24"/>
        </w:rPr>
        <w:t>Сложное маневрирование</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Практическое задание - двигаться по габаритному тоннелю задним ходом из по</w:t>
      </w:r>
      <w:r w:rsidRPr="00942E6C">
        <w:rPr>
          <w:sz w:val="24"/>
          <w:szCs w:val="24"/>
        </w:rPr>
        <w:softHyphen/>
        <w:t>ложения с предварительным поворотом направо (налево); двигаться по наклонному участку, остановиться на наклонном участке перед линией «СТОП-1», начать движе</w:t>
      </w:r>
      <w:r w:rsidRPr="00942E6C">
        <w:rPr>
          <w:sz w:val="24"/>
          <w:szCs w:val="24"/>
        </w:rPr>
        <w:softHyphen/>
        <w:t>ние на наклонном участке, остановиться перед линией «СТОП» (выполнить упражне</w:t>
      </w:r>
      <w:r w:rsidRPr="00942E6C">
        <w:rPr>
          <w:sz w:val="24"/>
          <w:szCs w:val="24"/>
        </w:rPr>
        <w:softHyphen/>
        <w:t>ние №4 «Остановка и трогание на подъеме»); поставить автомобиль на стоянку задним ходом параллельно краю проезжей части и остановиться в зоне стоянки перед линией «СТОП» (выполнить упражнение №5 «Параллельная парковка задним ходом»); въехать в «бокс» передним и задним ходом из положения с предварительным поворотом напра</w:t>
      </w:r>
      <w:r w:rsidRPr="00942E6C">
        <w:rPr>
          <w:sz w:val="24"/>
          <w:szCs w:val="24"/>
        </w:rPr>
        <w:softHyphen/>
        <w:t>во (налево) и остановиться перед линией «СТОП» (выполнить упражнение №8 «Въезд в бокс»).</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lastRenderedPageBreak/>
        <w:t>Ситуационные задачи:</w:t>
      </w:r>
    </w:p>
    <w:p w:rsidR="00064D0C" w:rsidRPr="00942E6C" w:rsidRDefault="00064D0C" w:rsidP="00942E6C">
      <w:pPr>
        <w:pStyle w:val="a3"/>
        <w:numPr>
          <w:ilvl w:val="8"/>
          <w:numId w:val="4"/>
        </w:numPr>
        <w:shd w:val="clear" w:color="auto" w:fill="auto"/>
        <w:tabs>
          <w:tab w:val="left" w:pos="0"/>
        </w:tabs>
        <w:spacing w:before="0" w:line="360" w:lineRule="auto"/>
        <w:ind w:left="426" w:hanging="426"/>
        <w:rPr>
          <w:sz w:val="24"/>
          <w:szCs w:val="24"/>
        </w:rPr>
      </w:pPr>
      <w:r w:rsidRPr="00942E6C">
        <w:rPr>
          <w:sz w:val="24"/>
          <w:szCs w:val="24"/>
        </w:rPr>
        <w:t>Какие приемы использует водитель при начале движения на уклонах дороги?</w:t>
      </w:r>
    </w:p>
    <w:p w:rsidR="00064D0C" w:rsidRPr="00942E6C" w:rsidRDefault="00064D0C" w:rsidP="00942E6C">
      <w:pPr>
        <w:pStyle w:val="a3"/>
        <w:numPr>
          <w:ilvl w:val="8"/>
          <w:numId w:val="4"/>
        </w:numPr>
        <w:shd w:val="clear" w:color="auto" w:fill="auto"/>
        <w:tabs>
          <w:tab w:val="left" w:pos="0"/>
        </w:tabs>
        <w:spacing w:before="0" w:line="360" w:lineRule="auto"/>
        <w:ind w:left="426" w:hanging="426"/>
        <w:rPr>
          <w:sz w:val="24"/>
          <w:szCs w:val="24"/>
        </w:rPr>
      </w:pPr>
      <w:r w:rsidRPr="00942E6C">
        <w:rPr>
          <w:sz w:val="24"/>
          <w:szCs w:val="24"/>
        </w:rPr>
        <w:t>Что такое свободный ход педали сцепления?</w:t>
      </w:r>
    </w:p>
    <w:p w:rsidR="00064D0C" w:rsidRPr="00942E6C" w:rsidRDefault="00064D0C" w:rsidP="00942E6C">
      <w:pPr>
        <w:pStyle w:val="a3"/>
        <w:numPr>
          <w:ilvl w:val="8"/>
          <w:numId w:val="4"/>
        </w:numPr>
        <w:shd w:val="clear" w:color="auto" w:fill="auto"/>
        <w:tabs>
          <w:tab w:val="left" w:pos="0"/>
        </w:tabs>
        <w:spacing w:before="0" w:line="360" w:lineRule="auto"/>
        <w:ind w:left="426" w:hanging="426"/>
        <w:rPr>
          <w:sz w:val="24"/>
          <w:szCs w:val="24"/>
        </w:rPr>
      </w:pPr>
      <w:r w:rsidRPr="00942E6C">
        <w:rPr>
          <w:sz w:val="24"/>
          <w:szCs w:val="24"/>
        </w:rPr>
        <w:t>Каковы условия выполнения упражнения №4?</w:t>
      </w:r>
    </w:p>
    <w:p w:rsidR="00064D0C" w:rsidRPr="00942E6C" w:rsidRDefault="00064D0C" w:rsidP="00942E6C">
      <w:pPr>
        <w:pStyle w:val="a3"/>
        <w:numPr>
          <w:ilvl w:val="8"/>
          <w:numId w:val="4"/>
        </w:numPr>
        <w:shd w:val="clear" w:color="auto" w:fill="auto"/>
        <w:tabs>
          <w:tab w:val="left" w:pos="0"/>
        </w:tabs>
        <w:spacing w:before="0" w:line="360" w:lineRule="auto"/>
        <w:ind w:left="426" w:hanging="426"/>
        <w:rPr>
          <w:sz w:val="24"/>
          <w:szCs w:val="24"/>
        </w:rPr>
      </w:pPr>
      <w:r w:rsidRPr="00942E6C">
        <w:rPr>
          <w:sz w:val="24"/>
          <w:szCs w:val="24"/>
        </w:rPr>
        <w:t>Каковы условия выполнения упражнения №5?</w:t>
      </w:r>
    </w:p>
    <w:p w:rsidR="00064D0C" w:rsidRPr="00942E6C" w:rsidRDefault="00064D0C" w:rsidP="00942E6C">
      <w:pPr>
        <w:pStyle w:val="a3"/>
        <w:numPr>
          <w:ilvl w:val="8"/>
          <w:numId w:val="4"/>
        </w:numPr>
        <w:shd w:val="clear" w:color="auto" w:fill="auto"/>
        <w:tabs>
          <w:tab w:val="left" w:pos="0"/>
        </w:tabs>
        <w:spacing w:before="0" w:line="360" w:lineRule="auto"/>
        <w:ind w:left="426" w:hanging="426"/>
        <w:rPr>
          <w:sz w:val="24"/>
          <w:szCs w:val="24"/>
        </w:rPr>
      </w:pPr>
      <w:r w:rsidRPr="00942E6C">
        <w:rPr>
          <w:sz w:val="24"/>
          <w:szCs w:val="24"/>
        </w:rPr>
        <w:t>Каковы условия выполнения упражнения №8?</w:t>
      </w:r>
    </w:p>
    <w:p w:rsidR="00064D0C" w:rsidRPr="00942E6C" w:rsidRDefault="00064D0C" w:rsidP="00942E6C">
      <w:pPr>
        <w:pStyle w:val="a3"/>
        <w:shd w:val="clear" w:color="auto" w:fill="auto"/>
        <w:tabs>
          <w:tab w:val="left" w:pos="940"/>
        </w:tabs>
        <w:spacing w:before="0" w:line="360" w:lineRule="auto"/>
        <w:ind w:left="425" w:firstLine="0"/>
        <w:jc w:val="center"/>
        <w:rPr>
          <w:b/>
          <w:sz w:val="24"/>
          <w:szCs w:val="24"/>
        </w:rPr>
      </w:pPr>
    </w:p>
    <w:p w:rsidR="00064D0C" w:rsidRPr="00942E6C" w:rsidRDefault="00064D0C" w:rsidP="00942E6C">
      <w:pPr>
        <w:pStyle w:val="a3"/>
        <w:shd w:val="clear" w:color="auto" w:fill="auto"/>
        <w:tabs>
          <w:tab w:val="left" w:pos="940"/>
        </w:tabs>
        <w:spacing w:before="0" w:line="360" w:lineRule="auto"/>
        <w:ind w:firstLine="425"/>
        <w:rPr>
          <w:sz w:val="24"/>
          <w:szCs w:val="24"/>
        </w:rPr>
      </w:pPr>
    </w:p>
    <w:p w:rsidR="00064D0C" w:rsidRPr="00942E6C" w:rsidRDefault="00064D0C" w:rsidP="00942E6C">
      <w:pPr>
        <w:pStyle w:val="311"/>
        <w:shd w:val="clear" w:color="auto" w:fill="auto"/>
        <w:spacing w:before="0" w:line="360" w:lineRule="auto"/>
        <w:ind w:firstLine="425"/>
        <w:jc w:val="center"/>
        <w:rPr>
          <w:rFonts w:cs="Times New Roman"/>
          <w:sz w:val="24"/>
          <w:szCs w:val="24"/>
        </w:rPr>
      </w:pPr>
      <w:r w:rsidRPr="00942E6C">
        <w:rPr>
          <w:rStyle w:val="37"/>
          <w:b/>
          <w:bCs/>
          <w:sz w:val="24"/>
          <w:szCs w:val="24"/>
        </w:rPr>
        <w:t>Контрольное задание</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Выполнение обучающимся всех действий по управлению автомобилем на ав</w:t>
      </w:r>
      <w:r w:rsidRPr="00942E6C">
        <w:rPr>
          <w:sz w:val="24"/>
          <w:szCs w:val="24"/>
        </w:rPr>
        <w:softHyphen/>
        <w:t>тодроме (закрытой площадке).</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Ситуационные задачи:</w:t>
      </w:r>
    </w:p>
    <w:p w:rsidR="00064D0C" w:rsidRPr="00942E6C" w:rsidRDefault="00064D0C" w:rsidP="00942E6C">
      <w:pPr>
        <w:numPr>
          <w:ilvl w:val="0"/>
          <w:numId w:val="5"/>
        </w:numPr>
        <w:spacing w:line="360" w:lineRule="auto"/>
        <w:ind w:left="0" w:firstLine="425"/>
        <w:rPr>
          <w:rFonts w:ascii="Times New Roman" w:hAnsi="Times New Roman" w:cs="Times New Roman"/>
        </w:rPr>
      </w:pPr>
      <w:r w:rsidRPr="00942E6C">
        <w:rPr>
          <w:rFonts w:ascii="Times New Roman" w:hAnsi="Times New Roman" w:cs="Times New Roman"/>
        </w:rPr>
        <w:t>Какие правила безопасности должен выполнять водитель при проезде габарит</w:t>
      </w:r>
      <w:r w:rsidRPr="00942E6C">
        <w:rPr>
          <w:rFonts w:ascii="Times New Roman" w:hAnsi="Times New Roman" w:cs="Times New Roman"/>
        </w:rPr>
        <w:softHyphen/>
        <w:t>ных ворот?</w:t>
      </w:r>
    </w:p>
    <w:p w:rsidR="00064D0C" w:rsidRPr="00942E6C" w:rsidRDefault="00064D0C" w:rsidP="00942E6C">
      <w:pPr>
        <w:numPr>
          <w:ilvl w:val="0"/>
          <w:numId w:val="5"/>
        </w:numPr>
        <w:spacing w:line="360" w:lineRule="auto"/>
        <w:ind w:left="0" w:firstLine="425"/>
        <w:rPr>
          <w:rFonts w:ascii="Times New Roman" w:hAnsi="Times New Roman" w:cs="Times New Roman"/>
        </w:rPr>
      </w:pPr>
      <w:r w:rsidRPr="00942E6C">
        <w:rPr>
          <w:rFonts w:ascii="Times New Roman" w:hAnsi="Times New Roman" w:cs="Times New Roman"/>
        </w:rPr>
        <w:t>Какие приемы руления использует водитель при проезде по траектории «змей</w:t>
      </w:r>
      <w:r w:rsidRPr="00942E6C">
        <w:rPr>
          <w:rFonts w:ascii="Times New Roman" w:hAnsi="Times New Roman" w:cs="Times New Roman"/>
        </w:rPr>
        <w:softHyphen/>
        <w:t>ка»?</w:t>
      </w:r>
    </w:p>
    <w:p w:rsidR="00064D0C" w:rsidRPr="00942E6C" w:rsidRDefault="00064D0C" w:rsidP="00942E6C">
      <w:pPr>
        <w:numPr>
          <w:ilvl w:val="0"/>
          <w:numId w:val="5"/>
        </w:numPr>
        <w:spacing w:line="360" w:lineRule="auto"/>
        <w:ind w:left="0" w:firstLine="425"/>
        <w:rPr>
          <w:rFonts w:ascii="Times New Roman" w:hAnsi="Times New Roman" w:cs="Times New Roman"/>
        </w:rPr>
      </w:pPr>
      <w:r w:rsidRPr="00942E6C">
        <w:rPr>
          <w:rFonts w:ascii="Times New Roman" w:hAnsi="Times New Roman" w:cs="Times New Roman"/>
        </w:rPr>
        <w:t>Какие приемы управления автомобилем обеспечивают разворот в ограничен</w:t>
      </w:r>
      <w:r w:rsidRPr="00942E6C">
        <w:rPr>
          <w:rFonts w:ascii="Times New Roman" w:hAnsi="Times New Roman" w:cs="Times New Roman"/>
        </w:rPr>
        <w:softHyphen/>
        <w:t>ном по ширине пространстве?</w:t>
      </w:r>
    </w:p>
    <w:p w:rsidR="00064D0C" w:rsidRPr="00942E6C" w:rsidRDefault="00064D0C" w:rsidP="00942E6C">
      <w:pPr>
        <w:numPr>
          <w:ilvl w:val="0"/>
          <w:numId w:val="5"/>
        </w:numPr>
        <w:spacing w:line="360" w:lineRule="auto"/>
        <w:ind w:left="0" w:firstLine="425"/>
        <w:rPr>
          <w:rFonts w:ascii="Times New Roman" w:hAnsi="Times New Roman" w:cs="Times New Roman"/>
        </w:rPr>
      </w:pPr>
      <w:r w:rsidRPr="00942E6C">
        <w:rPr>
          <w:rFonts w:ascii="Times New Roman" w:hAnsi="Times New Roman" w:cs="Times New Roman"/>
        </w:rPr>
        <w:t>Каковы условия выполнения упражнения №6?</w:t>
      </w:r>
    </w:p>
    <w:p w:rsidR="00064D0C" w:rsidRPr="00942E6C" w:rsidRDefault="00064D0C" w:rsidP="00942E6C">
      <w:pPr>
        <w:numPr>
          <w:ilvl w:val="0"/>
          <w:numId w:val="5"/>
        </w:numPr>
        <w:spacing w:line="360" w:lineRule="auto"/>
        <w:ind w:left="0" w:firstLine="425"/>
        <w:rPr>
          <w:rFonts w:ascii="Times New Roman" w:hAnsi="Times New Roman" w:cs="Times New Roman"/>
        </w:rPr>
      </w:pPr>
      <w:r w:rsidRPr="00942E6C">
        <w:rPr>
          <w:rFonts w:ascii="Times New Roman" w:hAnsi="Times New Roman" w:cs="Times New Roman"/>
        </w:rPr>
        <w:t>Каковы условия выполнения упражнения №7?</w:t>
      </w:r>
    </w:p>
    <w:p w:rsidR="00064D0C" w:rsidRPr="00942E6C" w:rsidRDefault="00064D0C" w:rsidP="00942E6C">
      <w:pPr>
        <w:numPr>
          <w:ilvl w:val="0"/>
          <w:numId w:val="5"/>
        </w:numPr>
        <w:spacing w:line="360" w:lineRule="auto"/>
        <w:ind w:left="0" w:firstLine="425"/>
        <w:rPr>
          <w:rFonts w:ascii="Times New Roman" w:hAnsi="Times New Roman" w:cs="Times New Roman"/>
        </w:rPr>
      </w:pPr>
      <w:r w:rsidRPr="00942E6C">
        <w:rPr>
          <w:rFonts w:ascii="Times New Roman" w:hAnsi="Times New Roman" w:cs="Times New Roman"/>
        </w:rPr>
        <w:t>Какие приемы использует водитель при начале движения на уклонах дороги?</w:t>
      </w:r>
    </w:p>
    <w:p w:rsidR="00064D0C" w:rsidRPr="00942E6C" w:rsidRDefault="00064D0C" w:rsidP="00942E6C">
      <w:pPr>
        <w:numPr>
          <w:ilvl w:val="0"/>
          <w:numId w:val="5"/>
        </w:numPr>
        <w:spacing w:line="360" w:lineRule="auto"/>
        <w:ind w:left="0" w:firstLine="425"/>
        <w:rPr>
          <w:rFonts w:ascii="Times New Roman" w:hAnsi="Times New Roman" w:cs="Times New Roman"/>
        </w:rPr>
      </w:pPr>
      <w:r w:rsidRPr="00942E6C">
        <w:rPr>
          <w:rFonts w:ascii="Times New Roman" w:hAnsi="Times New Roman" w:cs="Times New Roman"/>
        </w:rPr>
        <w:t>Что такое свободный ход педали сцепления?</w:t>
      </w:r>
    </w:p>
    <w:p w:rsidR="00064D0C" w:rsidRPr="00942E6C" w:rsidRDefault="00064D0C" w:rsidP="00942E6C">
      <w:pPr>
        <w:numPr>
          <w:ilvl w:val="0"/>
          <w:numId w:val="5"/>
        </w:numPr>
        <w:spacing w:line="360" w:lineRule="auto"/>
        <w:ind w:left="0" w:firstLine="425"/>
        <w:rPr>
          <w:rFonts w:ascii="Times New Roman" w:hAnsi="Times New Roman" w:cs="Times New Roman"/>
        </w:rPr>
      </w:pPr>
      <w:r w:rsidRPr="00942E6C">
        <w:rPr>
          <w:rFonts w:ascii="Times New Roman" w:hAnsi="Times New Roman" w:cs="Times New Roman"/>
        </w:rPr>
        <w:t>Каковы условия выполнения упражнения №4?</w:t>
      </w:r>
    </w:p>
    <w:p w:rsidR="00064D0C" w:rsidRPr="00942E6C" w:rsidRDefault="00064D0C" w:rsidP="00942E6C">
      <w:pPr>
        <w:numPr>
          <w:ilvl w:val="0"/>
          <w:numId w:val="5"/>
        </w:numPr>
        <w:spacing w:line="360" w:lineRule="auto"/>
        <w:ind w:left="0" w:firstLine="425"/>
        <w:rPr>
          <w:rFonts w:ascii="Times New Roman" w:hAnsi="Times New Roman" w:cs="Times New Roman"/>
        </w:rPr>
      </w:pPr>
      <w:r w:rsidRPr="00942E6C">
        <w:rPr>
          <w:rFonts w:ascii="Times New Roman" w:hAnsi="Times New Roman" w:cs="Times New Roman"/>
        </w:rPr>
        <w:t>Каковы условия выполнения упражнения №5?</w:t>
      </w:r>
    </w:p>
    <w:p w:rsidR="00064D0C" w:rsidRPr="00942E6C" w:rsidRDefault="00064D0C" w:rsidP="00942E6C">
      <w:pPr>
        <w:numPr>
          <w:ilvl w:val="0"/>
          <w:numId w:val="5"/>
        </w:numPr>
        <w:tabs>
          <w:tab w:val="left" w:pos="851"/>
        </w:tabs>
        <w:spacing w:line="360" w:lineRule="auto"/>
        <w:ind w:left="0" w:firstLine="425"/>
        <w:rPr>
          <w:rFonts w:ascii="Times New Roman" w:hAnsi="Times New Roman" w:cs="Times New Roman"/>
        </w:rPr>
      </w:pPr>
      <w:r w:rsidRPr="00942E6C">
        <w:rPr>
          <w:rFonts w:ascii="Times New Roman" w:hAnsi="Times New Roman" w:cs="Times New Roman"/>
        </w:rPr>
        <w:t>Каковы условия выполнения упражнения</w:t>
      </w:r>
      <w:r w:rsidRPr="00942E6C">
        <w:rPr>
          <w:rStyle w:val="100"/>
          <w:sz w:val="24"/>
          <w:szCs w:val="24"/>
        </w:rPr>
        <w:t xml:space="preserve"> </w:t>
      </w:r>
      <w:r w:rsidRPr="00942E6C">
        <w:rPr>
          <w:rStyle w:val="100"/>
          <w:b w:val="0"/>
          <w:sz w:val="24"/>
          <w:szCs w:val="24"/>
        </w:rPr>
        <w:t>№8?</w:t>
      </w:r>
    </w:p>
    <w:p w:rsidR="00064D0C" w:rsidRPr="00942E6C" w:rsidRDefault="00064D0C" w:rsidP="00942E6C">
      <w:pPr>
        <w:pStyle w:val="a3"/>
        <w:shd w:val="clear" w:color="auto" w:fill="auto"/>
        <w:spacing w:before="0" w:line="360" w:lineRule="auto"/>
        <w:ind w:firstLine="425"/>
        <w:jc w:val="center"/>
        <w:rPr>
          <w:b/>
          <w:sz w:val="24"/>
          <w:szCs w:val="24"/>
        </w:rPr>
      </w:pPr>
      <w:r w:rsidRPr="00942E6C">
        <w:rPr>
          <w:b/>
          <w:sz w:val="24"/>
          <w:szCs w:val="24"/>
        </w:rPr>
        <w:t>Контрольное задание №1 по разделу</w:t>
      </w:r>
    </w:p>
    <w:p w:rsidR="00064D0C" w:rsidRPr="00942E6C" w:rsidRDefault="00064D0C" w:rsidP="00942E6C">
      <w:pPr>
        <w:pStyle w:val="a3"/>
        <w:shd w:val="clear" w:color="auto" w:fill="auto"/>
        <w:spacing w:before="0" w:line="360" w:lineRule="auto"/>
        <w:ind w:firstLine="425"/>
        <w:jc w:val="center"/>
        <w:rPr>
          <w:b/>
          <w:sz w:val="24"/>
          <w:szCs w:val="24"/>
        </w:rPr>
      </w:pPr>
      <w:r w:rsidRPr="00942E6C">
        <w:rPr>
          <w:b/>
          <w:sz w:val="24"/>
          <w:szCs w:val="24"/>
        </w:rPr>
        <w:t>«Обучение вождению в условиях дорожного движения»</w:t>
      </w:r>
    </w:p>
    <w:p w:rsidR="00064D0C" w:rsidRPr="00942E6C" w:rsidRDefault="00064D0C" w:rsidP="00942E6C">
      <w:pPr>
        <w:pStyle w:val="a3"/>
        <w:shd w:val="clear" w:color="auto" w:fill="auto"/>
        <w:spacing w:before="0" w:line="360" w:lineRule="auto"/>
        <w:ind w:firstLine="425"/>
        <w:jc w:val="center"/>
        <w:rPr>
          <w:b/>
          <w:sz w:val="24"/>
          <w:szCs w:val="24"/>
        </w:rPr>
      </w:pPr>
      <w:r w:rsidRPr="00942E6C">
        <w:rPr>
          <w:b/>
          <w:sz w:val="24"/>
          <w:szCs w:val="24"/>
        </w:rPr>
        <w:t>Оценка. Руководство по оценке</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u w:val="single"/>
        </w:rPr>
        <w:t>Название:</w:t>
      </w:r>
      <w:r w:rsidRPr="00942E6C">
        <w:rPr>
          <w:sz w:val="24"/>
          <w:szCs w:val="24"/>
        </w:rPr>
        <w:t xml:space="preserve"> Управлять автомобилем в условиях дорожного движения.</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Для подтверждения освоения данного задания обучающемуся необходимо продемонстрировать умения самостоятельно управлять автомобилем в условиях дорожного движения.</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Виды и способы оценки должны соответствовать содержанию задания и могут включать в себя:</w:t>
      </w:r>
    </w:p>
    <w:p w:rsidR="00064D0C" w:rsidRPr="00942E6C" w:rsidRDefault="00064D0C" w:rsidP="00942E6C">
      <w:pPr>
        <w:pStyle w:val="a3"/>
        <w:numPr>
          <w:ilvl w:val="0"/>
          <w:numId w:val="6"/>
        </w:numPr>
        <w:shd w:val="clear" w:color="auto" w:fill="auto"/>
        <w:tabs>
          <w:tab w:val="left" w:pos="844"/>
        </w:tabs>
        <w:spacing w:before="0" w:line="360" w:lineRule="auto"/>
        <w:ind w:firstLine="425"/>
        <w:rPr>
          <w:sz w:val="24"/>
          <w:szCs w:val="24"/>
        </w:rPr>
      </w:pPr>
      <w:r w:rsidRPr="00942E6C">
        <w:rPr>
          <w:sz w:val="24"/>
          <w:szCs w:val="24"/>
        </w:rPr>
        <w:t>решение ситуационных задач (тестов);</w:t>
      </w:r>
    </w:p>
    <w:p w:rsidR="00064D0C" w:rsidRPr="00942E6C" w:rsidRDefault="00064D0C" w:rsidP="00942E6C">
      <w:pPr>
        <w:pStyle w:val="a3"/>
        <w:numPr>
          <w:ilvl w:val="0"/>
          <w:numId w:val="6"/>
        </w:numPr>
        <w:shd w:val="clear" w:color="auto" w:fill="auto"/>
        <w:tabs>
          <w:tab w:val="left" w:pos="854"/>
        </w:tabs>
        <w:spacing w:before="0" w:line="360" w:lineRule="auto"/>
        <w:ind w:firstLine="425"/>
        <w:rPr>
          <w:sz w:val="24"/>
          <w:szCs w:val="24"/>
        </w:rPr>
      </w:pPr>
      <w:r w:rsidRPr="00942E6C">
        <w:rPr>
          <w:sz w:val="24"/>
          <w:szCs w:val="24"/>
        </w:rPr>
        <w:t>выполнение практических заданий.</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Итоговая оценка должна обязательно носить комплексный характер.</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Для фиксирования результатов оценки следует составить контрольную ведомость обучающегося.</w:t>
      </w:r>
    </w:p>
    <w:p w:rsidR="00064D0C" w:rsidRPr="00942E6C" w:rsidRDefault="00064D0C" w:rsidP="00942E6C">
      <w:pPr>
        <w:pStyle w:val="a3"/>
        <w:shd w:val="clear" w:color="auto" w:fill="auto"/>
        <w:spacing w:before="0" w:line="360" w:lineRule="auto"/>
        <w:ind w:firstLine="425"/>
        <w:rPr>
          <w:sz w:val="24"/>
          <w:szCs w:val="24"/>
        </w:rPr>
      </w:pPr>
    </w:p>
    <w:p w:rsidR="00064D0C" w:rsidRPr="00942E6C" w:rsidRDefault="00064D0C" w:rsidP="00942E6C">
      <w:pPr>
        <w:pStyle w:val="a3"/>
        <w:shd w:val="clear" w:color="auto" w:fill="auto"/>
        <w:spacing w:before="0" w:line="360" w:lineRule="auto"/>
        <w:ind w:firstLine="425"/>
        <w:jc w:val="center"/>
        <w:rPr>
          <w:b/>
          <w:sz w:val="24"/>
          <w:szCs w:val="24"/>
        </w:rPr>
      </w:pPr>
      <w:r w:rsidRPr="00942E6C">
        <w:rPr>
          <w:b/>
          <w:sz w:val="24"/>
          <w:szCs w:val="24"/>
        </w:rPr>
        <w:t>Общие принципы и подходы к оценке</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lastRenderedPageBreak/>
        <w:t>Оптимальным методом оценки выполнения задания может служить демонстра</w:t>
      </w:r>
      <w:r w:rsidRPr="00942E6C">
        <w:rPr>
          <w:sz w:val="24"/>
          <w:szCs w:val="24"/>
        </w:rPr>
        <w:softHyphen/>
        <w:t>ция обучающимся умений и знаний, позволяющая получить подтверждение его компе</w:t>
      </w:r>
      <w:r w:rsidRPr="00942E6C">
        <w:rPr>
          <w:sz w:val="24"/>
          <w:szCs w:val="24"/>
        </w:rPr>
        <w:softHyphen/>
        <w:t>тенций в условиях дорожного движения.</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Для подтверждения освоения задания обучающемуся необходимо продемонстри</w:t>
      </w:r>
      <w:r w:rsidRPr="00942E6C">
        <w:rPr>
          <w:sz w:val="24"/>
          <w:szCs w:val="24"/>
        </w:rPr>
        <w:softHyphen/>
        <w:t>ровать умения самостоятельно управлять автомобилем в условиях дорожного движе</w:t>
      </w:r>
      <w:r w:rsidRPr="00942E6C">
        <w:rPr>
          <w:sz w:val="24"/>
          <w:szCs w:val="24"/>
        </w:rPr>
        <w:softHyphen/>
        <w:t>ния.</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Целесообразным может также быть и устный или программированный опрос. Формулировки вопросов и требования к практическим заданиям должны быть четки</w:t>
      </w:r>
      <w:r w:rsidRPr="00942E6C">
        <w:rPr>
          <w:sz w:val="24"/>
          <w:szCs w:val="24"/>
        </w:rPr>
        <w:softHyphen/>
        <w:t>ми, ясными и доступными для понимания обучающимся.</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Лицам, проводящим оценку, следует документально фиксировать методы, ис</w:t>
      </w:r>
      <w:r w:rsidRPr="00942E6C">
        <w:rPr>
          <w:sz w:val="24"/>
          <w:szCs w:val="24"/>
        </w:rPr>
        <w:softHyphen/>
        <w:t>пользуемые для оценки всех действий по выполнению задания.</w:t>
      </w:r>
    </w:p>
    <w:p w:rsidR="00064D0C" w:rsidRPr="00942E6C" w:rsidRDefault="00064D0C" w:rsidP="00942E6C">
      <w:pPr>
        <w:pStyle w:val="a3"/>
        <w:shd w:val="clear" w:color="auto" w:fill="auto"/>
        <w:spacing w:before="0" w:line="360" w:lineRule="auto"/>
        <w:ind w:firstLine="425"/>
        <w:rPr>
          <w:sz w:val="24"/>
          <w:szCs w:val="24"/>
        </w:rPr>
      </w:pPr>
    </w:p>
    <w:p w:rsidR="00064D0C" w:rsidRPr="00942E6C" w:rsidRDefault="00064D0C" w:rsidP="00942E6C">
      <w:pPr>
        <w:pStyle w:val="a3"/>
        <w:shd w:val="clear" w:color="auto" w:fill="auto"/>
        <w:spacing w:before="0" w:line="360" w:lineRule="auto"/>
        <w:ind w:firstLine="425"/>
        <w:jc w:val="center"/>
        <w:rPr>
          <w:b/>
          <w:sz w:val="24"/>
          <w:szCs w:val="24"/>
        </w:rPr>
      </w:pPr>
      <w:r w:rsidRPr="00942E6C">
        <w:rPr>
          <w:b/>
          <w:sz w:val="24"/>
          <w:szCs w:val="24"/>
        </w:rPr>
        <w:t>Принципы и подходы к проведению оценки конкретных видов деятельности</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По данному заданию преподаватель-оценщик для оценки действий:</w:t>
      </w:r>
    </w:p>
    <w:p w:rsidR="00064D0C" w:rsidRPr="00942E6C" w:rsidRDefault="00064D0C" w:rsidP="00942E6C">
      <w:pPr>
        <w:pStyle w:val="80"/>
        <w:numPr>
          <w:ilvl w:val="0"/>
          <w:numId w:val="6"/>
        </w:numPr>
        <w:shd w:val="clear" w:color="auto" w:fill="auto"/>
        <w:tabs>
          <w:tab w:val="left" w:pos="879"/>
        </w:tabs>
        <w:spacing w:line="360" w:lineRule="auto"/>
        <w:ind w:firstLine="425"/>
        <w:rPr>
          <w:rFonts w:cs="Times New Roman"/>
          <w:sz w:val="24"/>
          <w:szCs w:val="24"/>
        </w:rPr>
      </w:pPr>
      <w:r w:rsidRPr="00942E6C">
        <w:rPr>
          <w:rFonts w:cs="Times New Roman"/>
          <w:sz w:val="24"/>
          <w:szCs w:val="24"/>
        </w:rPr>
        <w:t>Подготовки автомобиля к началу движения, выезда на дорогу с прилегающей территории, движения в транспортном потоке, на поворотах, подъемах и спусках, остановки и начала движения автомобиля на различных участках дороги и в местах стоянки</w:t>
      </w:r>
      <w:r w:rsidRPr="00942E6C">
        <w:rPr>
          <w:rStyle w:val="83"/>
          <w:rFonts w:cs="Times New Roman"/>
          <w:sz w:val="24"/>
          <w:szCs w:val="24"/>
        </w:rPr>
        <w:t xml:space="preserve"> контролирует действия обучающегося. Но окончании выполнения практиче</w:t>
      </w:r>
      <w:r w:rsidRPr="00942E6C">
        <w:rPr>
          <w:rStyle w:val="83"/>
          <w:rFonts w:cs="Times New Roman"/>
          <w:sz w:val="24"/>
          <w:szCs w:val="24"/>
        </w:rPr>
        <w:softHyphen/>
        <w:t xml:space="preserve">ского задания обучающемуся будет предложено решить 5 ситуационных задач по теме: </w:t>
      </w:r>
      <w:r w:rsidRPr="00942E6C">
        <w:rPr>
          <w:rFonts w:cs="Times New Roman"/>
          <w:sz w:val="24"/>
          <w:szCs w:val="24"/>
        </w:rPr>
        <w:t>«Начало движения, движение в транспортном потоке, остановка и стоянка».</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Положительным считается результат, при котором правильно выполнено прак</w:t>
      </w:r>
      <w:r w:rsidRPr="00942E6C">
        <w:rPr>
          <w:sz w:val="24"/>
          <w:szCs w:val="24"/>
        </w:rPr>
        <w:softHyphen/>
        <w:t>тическое задание и решены 4 ситуационные задачи из 5 предложенных.</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Итоговая оценка будет выставляться по результатам выполнения контрольного задания по управлению автомобилем в условиях дорожного движения.</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Преподаватель и мастер производственного обучения будут контролировать дей</w:t>
      </w:r>
      <w:r w:rsidRPr="00942E6C">
        <w:rPr>
          <w:sz w:val="24"/>
          <w:szCs w:val="24"/>
        </w:rPr>
        <w:softHyphen/>
        <w:t>ствия обучающегося и оценивать правильность и безопасность их выполнения. В ходе выполнения контрольного задания обучающемуся будет предложено решить 10 ситуа</w:t>
      </w:r>
      <w:r w:rsidRPr="00942E6C">
        <w:rPr>
          <w:sz w:val="24"/>
          <w:szCs w:val="24"/>
        </w:rPr>
        <w:softHyphen/>
        <w:t>ционных задач, чтобы продемонстрировать знания.</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Положительная оценка выставляется, если обучающийся правильно выполнил практическое задание по всем действиям и решил 8 ситуационных задач из 10 предло</w:t>
      </w:r>
      <w:r w:rsidRPr="00942E6C">
        <w:rPr>
          <w:sz w:val="24"/>
          <w:szCs w:val="24"/>
        </w:rPr>
        <w:softHyphen/>
        <w:t>женных.</w:t>
      </w:r>
    </w:p>
    <w:p w:rsidR="00064D0C" w:rsidRPr="00942E6C" w:rsidRDefault="00064D0C" w:rsidP="00942E6C">
      <w:pPr>
        <w:pStyle w:val="a3"/>
        <w:shd w:val="clear" w:color="auto" w:fill="auto"/>
        <w:tabs>
          <w:tab w:val="left" w:pos="945"/>
        </w:tabs>
        <w:spacing w:before="0" w:line="360" w:lineRule="auto"/>
        <w:ind w:firstLine="425"/>
        <w:rPr>
          <w:sz w:val="24"/>
          <w:szCs w:val="24"/>
        </w:rPr>
      </w:pPr>
      <w:r w:rsidRPr="00942E6C">
        <w:rPr>
          <w:sz w:val="24"/>
          <w:szCs w:val="24"/>
        </w:rPr>
        <w:t>Продолжительность выполнения контрольного задания - до 0,5 часа.</w:t>
      </w:r>
    </w:p>
    <w:p w:rsidR="00064D0C" w:rsidRPr="00942E6C" w:rsidRDefault="00064D0C" w:rsidP="00942E6C">
      <w:pPr>
        <w:pStyle w:val="311"/>
        <w:shd w:val="clear" w:color="auto" w:fill="auto"/>
        <w:spacing w:before="0" w:line="360" w:lineRule="auto"/>
        <w:ind w:firstLine="425"/>
        <w:jc w:val="center"/>
        <w:rPr>
          <w:rStyle w:val="36"/>
          <w:b/>
          <w:bCs/>
          <w:sz w:val="24"/>
          <w:szCs w:val="24"/>
        </w:rPr>
      </w:pPr>
    </w:p>
    <w:p w:rsidR="00064D0C" w:rsidRPr="00942E6C" w:rsidRDefault="00064D0C" w:rsidP="00942E6C">
      <w:pPr>
        <w:pStyle w:val="311"/>
        <w:shd w:val="clear" w:color="auto" w:fill="auto"/>
        <w:spacing w:before="0" w:line="360" w:lineRule="auto"/>
        <w:ind w:firstLine="425"/>
        <w:jc w:val="center"/>
        <w:rPr>
          <w:rFonts w:cs="Times New Roman"/>
          <w:b w:val="0"/>
          <w:sz w:val="24"/>
          <w:szCs w:val="24"/>
        </w:rPr>
      </w:pPr>
      <w:r w:rsidRPr="00942E6C">
        <w:rPr>
          <w:rStyle w:val="36"/>
          <w:b/>
          <w:sz w:val="24"/>
          <w:szCs w:val="24"/>
        </w:rPr>
        <w:t>Памятка по оценке умений для обучающегося</w:t>
      </w:r>
    </w:p>
    <w:p w:rsidR="00064D0C" w:rsidRPr="00942E6C" w:rsidRDefault="00064D0C" w:rsidP="00942E6C">
      <w:pPr>
        <w:pStyle w:val="a3"/>
        <w:shd w:val="clear" w:color="auto" w:fill="auto"/>
        <w:spacing w:before="0" w:line="360" w:lineRule="auto"/>
        <w:ind w:firstLine="425"/>
        <w:jc w:val="left"/>
        <w:rPr>
          <w:sz w:val="24"/>
          <w:szCs w:val="24"/>
        </w:rPr>
      </w:pPr>
      <w:r w:rsidRPr="00942E6C">
        <w:rPr>
          <w:sz w:val="24"/>
          <w:szCs w:val="24"/>
          <w:u w:val="single"/>
        </w:rPr>
        <w:t>Название:</w:t>
      </w:r>
      <w:r w:rsidRPr="00942E6C">
        <w:rPr>
          <w:sz w:val="24"/>
          <w:szCs w:val="24"/>
        </w:rPr>
        <w:t xml:space="preserve"> Управлять автомобилем в условиях дорожного движения.</w:t>
      </w:r>
    </w:p>
    <w:p w:rsidR="00064D0C" w:rsidRPr="00942E6C" w:rsidRDefault="00064D0C" w:rsidP="00942E6C">
      <w:pPr>
        <w:pStyle w:val="80"/>
        <w:shd w:val="clear" w:color="auto" w:fill="auto"/>
        <w:spacing w:line="360" w:lineRule="auto"/>
        <w:ind w:firstLine="425"/>
        <w:rPr>
          <w:rFonts w:cs="Times New Roman"/>
          <w:sz w:val="24"/>
          <w:szCs w:val="24"/>
        </w:rPr>
      </w:pPr>
      <w:r w:rsidRPr="00942E6C">
        <w:rPr>
          <w:rStyle w:val="82"/>
          <w:rFonts w:cs="Times New Roman"/>
          <w:sz w:val="24"/>
          <w:szCs w:val="24"/>
        </w:rPr>
        <w:t>Для оценки Ваших знаний и умений в области</w:t>
      </w:r>
      <w:r w:rsidRPr="00942E6C">
        <w:rPr>
          <w:rFonts w:cs="Times New Roman"/>
          <w:sz w:val="24"/>
          <w:szCs w:val="24"/>
        </w:rPr>
        <w:t xml:space="preserve"> подготовки автомобиля к нача</w:t>
      </w:r>
      <w:r w:rsidRPr="00942E6C">
        <w:rPr>
          <w:rFonts w:cs="Times New Roman"/>
          <w:sz w:val="24"/>
          <w:szCs w:val="24"/>
        </w:rPr>
        <w:softHyphen/>
        <w:t xml:space="preserve">лу движения, выезда на дорогу с прилегающей территории, движения в транспортном потоке, на поворотах, подъемах и спусках, остановки и начала движения автомобиля на различных участках дороги и в </w:t>
      </w:r>
      <w:r w:rsidRPr="00942E6C">
        <w:rPr>
          <w:rFonts w:cs="Times New Roman"/>
          <w:sz w:val="24"/>
          <w:szCs w:val="24"/>
        </w:rPr>
        <w:lastRenderedPageBreak/>
        <w:t>местах стоянки</w:t>
      </w:r>
      <w:r w:rsidRPr="00942E6C">
        <w:rPr>
          <w:rStyle w:val="82"/>
          <w:rFonts w:cs="Times New Roman"/>
          <w:sz w:val="24"/>
          <w:szCs w:val="24"/>
        </w:rPr>
        <w:t xml:space="preserve"> Вам будет предложено выполнить практические задания с соблюдением требований Правил и безопасности дорожного движения:</w:t>
      </w:r>
    </w:p>
    <w:p w:rsidR="00064D0C" w:rsidRPr="00942E6C" w:rsidRDefault="00064D0C" w:rsidP="00942E6C">
      <w:pPr>
        <w:pStyle w:val="a3"/>
        <w:numPr>
          <w:ilvl w:val="1"/>
          <w:numId w:val="6"/>
        </w:numPr>
        <w:shd w:val="clear" w:color="auto" w:fill="auto"/>
        <w:tabs>
          <w:tab w:val="left" w:pos="921"/>
        </w:tabs>
        <w:spacing w:before="0" w:line="360" w:lineRule="auto"/>
        <w:ind w:firstLine="425"/>
        <w:rPr>
          <w:sz w:val="24"/>
          <w:szCs w:val="24"/>
        </w:rPr>
      </w:pPr>
      <w:r w:rsidRPr="00942E6C">
        <w:rPr>
          <w:sz w:val="24"/>
          <w:szCs w:val="24"/>
        </w:rPr>
        <w:t>Подготовить автомобиль к началу движения.</w:t>
      </w:r>
    </w:p>
    <w:p w:rsidR="00064D0C" w:rsidRPr="00942E6C" w:rsidRDefault="00064D0C" w:rsidP="00942E6C">
      <w:pPr>
        <w:pStyle w:val="a3"/>
        <w:numPr>
          <w:ilvl w:val="1"/>
          <w:numId w:val="6"/>
        </w:numPr>
        <w:shd w:val="clear" w:color="auto" w:fill="auto"/>
        <w:tabs>
          <w:tab w:val="left" w:pos="945"/>
        </w:tabs>
        <w:spacing w:before="0" w:line="360" w:lineRule="auto"/>
        <w:ind w:firstLine="425"/>
        <w:rPr>
          <w:sz w:val="24"/>
          <w:szCs w:val="24"/>
        </w:rPr>
      </w:pPr>
      <w:r w:rsidRPr="00942E6C">
        <w:rPr>
          <w:sz w:val="24"/>
          <w:szCs w:val="24"/>
        </w:rPr>
        <w:t>Выехать на дорогу с прилегающей территории.</w:t>
      </w:r>
    </w:p>
    <w:p w:rsidR="00064D0C" w:rsidRPr="00942E6C" w:rsidRDefault="00064D0C" w:rsidP="00942E6C">
      <w:pPr>
        <w:pStyle w:val="a3"/>
        <w:numPr>
          <w:ilvl w:val="1"/>
          <w:numId w:val="6"/>
        </w:numPr>
        <w:shd w:val="clear" w:color="auto" w:fill="auto"/>
        <w:tabs>
          <w:tab w:val="left" w:pos="930"/>
        </w:tabs>
        <w:spacing w:before="0" w:line="360" w:lineRule="auto"/>
        <w:ind w:firstLine="425"/>
        <w:rPr>
          <w:sz w:val="24"/>
          <w:szCs w:val="24"/>
        </w:rPr>
      </w:pPr>
      <w:r w:rsidRPr="00942E6C">
        <w:rPr>
          <w:sz w:val="24"/>
          <w:szCs w:val="24"/>
        </w:rPr>
        <w:t>Двигаться в транспортном потоке, на поворотах, подъемах и спусках.</w:t>
      </w:r>
    </w:p>
    <w:p w:rsidR="00064D0C" w:rsidRPr="00942E6C" w:rsidRDefault="00064D0C" w:rsidP="00942E6C">
      <w:pPr>
        <w:pStyle w:val="a3"/>
        <w:numPr>
          <w:ilvl w:val="1"/>
          <w:numId w:val="6"/>
        </w:numPr>
        <w:shd w:val="clear" w:color="auto" w:fill="auto"/>
        <w:tabs>
          <w:tab w:val="left" w:pos="927"/>
        </w:tabs>
        <w:spacing w:before="0" w:line="360" w:lineRule="auto"/>
        <w:ind w:firstLine="425"/>
        <w:rPr>
          <w:sz w:val="24"/>
          <w:szCs w:val="24"/>
        </w:rPr>
      </w:pPr>
      <w:r w:rsidRPr="00942E6C">
        <w:rPr>
          <w:sz w:val="24"/>
          <w:szCs w:val="24"/>
        </w:rPr>
        <w:t>Останавливать автомобиль и начинать движение на различных участках дороги и в местах стоянки.</w:t>
      </w:r>
    </w:p>
    <w:p w:rsidR="00064D0C" w:rsidRPr="00942E6C" w:rsidRDefault="00064D0C" w:rsidP="00942E6C">
      <w:pPr>
        <w:pStyle w:val="a3"/>
        <w:numPr>
          <w:ilvl w:val="1"/>
          <w:numId w:val="6"/>
        </w:numPr>
        <w:shd w:val="clear" w:color="auto" w:fill="auto"/>
        <w:tabs>
          <w:tab w:val="left" w:pos="927"/>
        </w:tabs>
        <w:spacing w:before="0" w:line="360" w:lineRule="auto"/>
        <w:ind w:firstLine="425"/>
        <w:rPr>
          <w:sz w:val="24"/>
          <w:szCs w:val="24"/>
        </w:rPr>
      </w:pPr>
      <w:r w:rsidRPr="00942E6C">
        <w:rPr>
          <w:sz w:val="24"/>
          <w:szCs w:val="24"/>
        </w:rPr>
        <w:t>Двигаться в транспортном потоке, осуществлять перестроения перед поворотами, разворот вне перекрестка, осуществлять обгон, опережение, объезд препятствия и затрудненный встречный разъезд транспортных средств, совершать повороты.</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ситуа</w:t>
      </w:r>
      <w:r w:rsidRPr="00942E6C">
        <w:rPr>
          <w:sz w:val="24"/>
          <w:szCs w:val="24"/>
        </w:rPr>
        <w:softHyphen/>
        <w:t>ционных задач по теме: «Начало движения, движение в транспортном потоке, останов</w:t>
      </w:r>
      <w:r w:rsidRPr="00942E6C">
        <w:rPr>
          <w:sz w:val="24"/>
          <w:szCs w:val="24"/>
        </w:rPr>
        <w:softHyphen/>
        <w:t>ка и стоянка».</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Положительным считается результат, при котором правильно выполнено прак</w:t>
      </w:r>
      <w:r w:rsidRPr="00942E6C">
        <w:rPr>
          <w:sz w:val="24"/>
          <w:szCs w:val="24"/>
        </w:rPr>
        <w:softHyphen/>
        <w:t>тическое задание и решены 4 ситуационные задачи из 5 предложенных.</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Продолжительность - до 0,5 часа.</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Для выполнения этого задания Вам необходимо:</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u w:val="single"/>
        </w:rPr>
        <w:t>Знать</w:t>
      </w:r>
      <w:r w:rsidRPr="00942E6C">
        <w:rPr>
          <w:sz w:val="24"/>
          <w:szCs w:val="24"/>
        </w:rPr>
        <w:t xml:space="preserve"> - порядок проведения контрольного осмотра и ежедневного техническо</w:t>
      </w:r>
      <w:r w:rsidRPr="00942E6C">
        <w:rPr>
          <w:sz w:val="24"/>
          <w:szCs w:val="24"/>
        </w:rPr>
        <w:softHyphen/>
        <w:t>го обслуживания автомобиля, неисправности и условия, при которых запрещается его эксплуатация, меры безопасности при выполнении работ, порядок начала движения и выезда на дорогу с прилегающих территорий, приемы управления автомобилем при движении в транспортном потоке, на поворотах, подъемах и спусках, при остановке, выбор безопасной дистанции и интервала, дорожные знаки и разметка, порядок распо</w:t>
      </w:r>
      <w:r w:rsidRPr="00942E6C">
        <w:rPr>
          <w:sz w:val="24"/>
          <w:szCs w:val="24"/>
        </w:rPr>
        <w:softHyphen/>
        <w:t>ложения транспортных средств на проезжей части, правила остановки и стоянки, динамические габариты автомобиля, безопасный выбор скорости, дистанции и интервала при перестроении, объезде неподвижного препятствия, встречном разъезде, опережении и обгоне ТС.</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u w:val="single"/>
        </w:rPr>
        <w:t>Уметь</w:t>
      </w:r>
      <w:r w:rsidRPr="00942E6C">
        <w:rPr>
          <w:sz w:val="24"/>
          <w:szCs w:val="24"/>
        </w:rPr>
        <w:t>- проводить с соблюдением мер безопасности контрольный осмотр и еже</w:t>
      </w:r>
      <w:r w:rsidRPr="00942E6C">
        <w:rPr>
          <w:sz w:val="24"/>
          <w:szCs w:val="24"/>
        </w:rPr>
        <w:softHyphen/>
        <w:t>дневное техническое обслуживание автомобиля, определять неисправности, при кото</w:t>
      </w:r>
      <w:r w:rsidRPr="00942E6C">
        <w:rPr>
          <w:sz w:val="24"/>
          <w:szCs w:val="24"/>
        </w:rPr>
        <w:softHyphen/>
        <w:t>рых запрещается его эксплуатация, безопасно начинать движение и выезжать на дорогу с прилегающей территории, безопасно управлять автомобилем в транспортном потоке, вести автомобиль по оптимальной траектории и с безопасной скоростью на поворо</w:t>
      </w:r>
      <w:r w:rsidRPr="00942E6C">
        <w:rPr>
          <w:sz w:val="24"/>
          <w:szCs w:val="24"/>
        </w:rPr>
        <w:softHyphen/>
        <w:t>тах, производить остановку и начало движения на уклонах дороги, выполнять парковку различными способами, пользоваться зеркалами заднего вида и контрольно-измерительными приборами, определять динамические габариты автомобиля, выбирать безопасную скорость, дистанцию и интервал при перестроении, объезде неподвижного препятствия, встречном разъезде, опережении и обгоне транспортных средств.</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lastRenderedPageBreak/>
        <w:t>Итоговая оценка будет выставляться по результатам выполнения контрольного задания по проверке всех перечисленных действий с соблюдением требований Правил и безопасности дорожного движения по управлению автомобилем в условиях дорож</w:t>
      </w:r>
      <w:r w:rsidRPr="00942E6C">
        <w:rPr>
          <w:sz w:val="24"/>
          <w:szCs w:val="24"/>
        </w:rPr>
        <w:softHyphen/>
        <w:t>ного движения.</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Контроль за Вашими действиями будут производить преподаватель и мастер про</w:t>
      </w:r>
      <w:r w:rsidRPr="00942E6C">
        <w:rPr>
          <w:sz w:val="24"/>
          <w:szCs w:val="24"/>
        </w:rPr>
        <w:softHyphen/>
        <w:t>изводственного обучения из автошколы.</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В ходе выполнения контрольного задания Вам будут предложены 5 ситуацион</w:t>
      </w:r>
      <w:r w:rsidRPr="00942E6C">
        <w:rPr>
          <w:sz w:val="24"/>
          <w:szCs w:val="24"/>
        </w:rPr>
        <w:softHyphen/>
        <w:t>ных задач для проверки знаний.</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Положительная оценка выставляется, если Вы правильно выполнили практиче</w:t>
      </w:r>
      <w:r w:rsidRPr="00942E6C">
        <w:rPr>
          <w:sz w:val="24"/>
          <w:szCs w:val="24"/>
        </w:rPr>
        <w:softHyphen/>
        <w:t>ское задание по всем действиям и решили 4 ситуационных задач из 5 предложенных.</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Продолжительность итогового задания - до 0,5 часа.</w:t>
      </w:r>
    </w:p>
    <w:p w:rsidR="00064D0C" w:rsidRPr="00942E6C" w:rsidRDefault="00064D0C" w:rsidP="00942E6C">
      <w:pPr>
        <w:pStyle w:val="a3"/>
        <w:shd w:val="clear" w:color="auto" w:fill="auto"/>
        <w:spacing w:before="0" w:line="360" w:lineRule="auto"/>
        <w:ind w:firstLine="425"/>
        <w:jc w:val="center"/>
        <w:rPr>
          <w:b/>
          <w:sz w:val="24"/>
          <w:szCs w:val="24"/>
        </w:rPr>
      </w:pPr>
    </w:p>
    <w:p w:rsidR="00064D0C" w:rsidRPr="00942E6C" w:rsidRDefault="00064D0C" w:rsidP="00942E6C">
      <w:pPr>
        <w:pStyle w:val="a3"/>
        <w:shd w:val="clear" w:color="auto" w:fill="auto"/>
        <w:spacing w:before="0" w:line="360" w:lineRule="auto"/>
        <w:ind w:firstLine="425"/>
        <w:jc w:val="center"/>
        <w:rPr>
          <w:b/>
          <w:sz w:val="24"/>
          <w:szCs w:val="24"/>
        </w:rPr>
      </w:pPr>
      <w:r w:rsidRPr="00942E6C">
        <w:rPr>
          <w:b/>
          <w:sz w:val="24"/>
          <w:szCs w:val="24"/>
        </w:rPr>
        <w:t>Оценочные задания</w:t>
      </w:r>
    </w:p>
    <w:p w:rsidR="00064D0C" w:rsidRPr="00942E6C" w:rsidRDefault="00064D0C" w:rsidP="00942E6C">
      <w:pPr>
        <w:pStyle w:val="311"/>
        <w:shd w:val="clear" w:color="auto" w:fill="auto"/>
        <w:spacing w:before="0" w:line="360" w:lineRule="auto"/>
        <w:ind w:firstLine="425"/>
        <w:jc w:val="center"/>
        <w:rPr>
          <w:rFonts w:cs="Times New Roman"/>
          <w:b w:val="0"/>
          <w:sz w:val="24"/>
          <w:szCs w:val="24"/>
        </w:rPr>
      </w:pPr>
      <w:r w:rsidRPr="00942E6C">
        <w:rPr>
          <w:rStyle w:val="35"/>
          <w:b/>
          <w:sz w:val="24"/>
          <w:szCs w:val="24"/>
        </w:rPr>
        <w:t>Задание 2.1</w:t>
      </w:r>
    </w:p>
    <w:p w:rsidR="00064D0C" w:rsidRPr="00942E6C" w:rsidRDefault="00064D0C" w:rsidP="00942E6C">
      <w:pPr>
        <w:pStyle w:val="a3"/>
        <w:shd w:val="clear" w:color="auto" w:fill="auto"/>
        <w:spacing w:before="0" w:line="360" w:lineRule="auto"/>
        <w:ind w:firstLine="425"/>
        <w:jc w:val="center"/>
        <w:rPr>
          <w:b/>
          <w:sz w:val="24"/>
          <w:szCs w:val="24"/>
        </w:rPr>
      </w:pPr>
      <w:r w:rsidRPr="00942E6C">
        <w:rPr>
          <w:b/>
          <w:sz w:val="24"/>
          <w:szCs w:val="24"/>
        </w:rPr>
        <w:t>Начало движения, движение в транспортном потоке, остановка и стоянка</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Практическое задание - подготовить автомобиль к началу движения, начать дви</w:t>
      </w:r>
      <w:r w:rsidRPr="00942E6C">
        <w:rPr>
          <w:sz w:val="24"/>
          <w:szCs w:val="24"/>
        </w:rPr>
        <w:softHyphen/>
        <w:t>жение и выехать на дорогу с прилегающей территории, двигаться в транспортном пото</w:t>
      </w:r>
      <w:r w:rsidRPr="00942E6C">
        <w:rPr>
          <w:sz w:val="24"/>
          <w:szCs w:val="24"/>
        </w:rPr>
        <w:softHyphen/>
        <w:t>ке, на поворотах, подъемах и спусках, останавливать автомобиль и начинать движение на различных участках дороги и в местах стоянки.</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Ситуационные задачи:</w:t>
      </w:r>
    </w:p>
    <w:p w:rsidR="00064D0C" w:rsidRPr="00942E6C" w:rsidRDefault="00064D0C" w:rsidP="00942E6C">
      <w:pPr>
        <w:pStyle w:val="a3"/>
        <w:numPr>
          <w:ilvl w:val="4"/>
          <w:numId w:val="6"/>
        </w:numPr>
        <w:shd w:val="clear" w:color="auto" w:fill="auto"/>
        <w:tabs>
          <w:tab w:val="left" w:pos="950"/>
        </w:tabs>
        <w:spacing w:before="0" w:line="360" w:lineRule="auto"/>
        <w:ind w:firstLine="425"/>
        <w:rPr>
          <w:sz w:val="24"/>
          <w:szCs w:val="24"/>
        </w:rPr>
      </w:pPr>
      <w:r w:rsidRPr="00942E6C">
        <w:rPr>
          <w:sz w:val="24"/>
          <w:szCs w:val="24"/>
        </w:rPr>
        <w:t>В каких случаях водитель обязан подавать предупредительные сигналы?</w:t>
      </w:r>
    </w:p>
    <w:p w:rsidR="00064D0C" w:rsidRPr="00942E6C" w:rsidRDefault="00064D0C" w:rsidP="00942E6C">
      <w:pPr>
        <w:pStyle w:val="a3"/>
        <w:numPr>
          <w:ilvl w:val="4"/>
          <w:numId w:val="6"/>
        </w:numPr>
        <w:shd w:val="clear" w:color="auto" w:fill="auto"/>
        <w:tabs>
          <w:tab w:val="left" w:pos="950"/>
          <w:tab w:val="left" w:pos="1374"/>
        </w:tabs>
        <w:spacing w:before="0" w:line="360" w:lineRule="auto"/>
        <w:ind w:firstLine="425"/>
        <w:rPr>
          <w:sz w:val="24"/>
          <w:szCs w:val="24"/>
        </w:rPr>
      </w:pPr>
      <w:r w:rsidRPr="00942E6C">
        <w:rPr>
          <w:sz w:val="24"/>
          <w:szCs w:val="24"/>
        </w:rPr>
        <w:t>Как</w:t>
      </w:r>
      <w:r w:rsidRPr="00942E6C">
        <w:rPr>
          <w:sz w:val="24"/>
          <w:szCs w:val="24"/>
        </w:rPr>
        <w:tab/>
        <w:t>должен поступить водитель при выезде на дорогу с прилегающей территории?</w:t>
      </w:r>
    </w:p>
    <w:p w:rsidR="00064D0C" w:rsidRPr="00942E6C" w:rsidRDefault="00064D0C" w:rsidP="00942E6C">
      <w:pPr>
        <w:pStyle w:val="a3"/>
        <w:numPr>
          <w:ilvl w:val="4"/>
          <w:numId w:val="6"/>
        </w:numPr>
        <w:shd w:val="clear" w:color="auto" w:fill="auto"/>
        <w:tabs>
          <w:tab w:val="left" w:pos="950"/>
        </w:tabs>
        <w:spacing w:before="0" w:line="360" w:lineRule="auto"/>
        <w:ind w:firstLine="425"/>
        <w:rPr>
          <w:sz w:val="24"/>
          <w:szCs w:val="24"/>
        </w:rPr>
      </w:pPr>
      <w:r w:rsidRPr="00942E6C">
        <w:rPr>
          <w:sz w:val="24"/>
          <w:szCs w:val="24"/>
        </w:rPr>
        <w:t>Какие силы действуют на автомобиль при повороте?</w:t>
      </w:r>
    </w:p>
    <w:p w:rsidR="00064D0C" w:rsidRPr="00942E6C" w:rsidRDefault="00064D0C" w:rsidP="00942E6C">
      <w:pPr>
        <w:pStyle w:val="a3"/>
        <w:numPr>
          <w:ilvl w:val="4"/>
          <w:numId w:val="6"/>
        </w:numPr>
        <w:shd w:val="clear" w:color="auto" w:fill="auto"/>
        <w:tabs>
          <w:tab w:val="left" w:pos="950"/>
        </w:tabs>
        <w:spacing w:before="0" w:line="360" w:lineRule="auto"/>
        <w:ind w:firstLine="425"/>
        <w:rPr>
          <w:sz w:val="24"/>
          <w:szCs w:val="24"/>
        </w:rPr>
      </w:pPr>
      <w:r w:rsidRPr="00942E6C">
        <w:rPr>
          <w:sz w:val="24"/>
          <w:szCs w:val="24"/>
        </w:rPr>
        <w:t>При каких условиях разрешается движение транспортного средства задним хо</w:t>
      </w:r>
      <w:r w:rsidRPr="00942E6C">
        <w:rPr>
          <w:sz w:val="24"/>
          <w:szCs w:val="24"/>
        </w:rPr>
        <w:softHyphen/>
        <w:t>дом?</w:t>
      </w:r>
    </w:p>
    <w:p w:rsidR="00064D0C" w:rsidRPr="00942E6C" w:rsidRDefault="00064D0C" w:rsidP="00942E6C">
      <w:pPr>
        <w:pStyle w:val="a3"/>
        <w:numPr>
          <w:ilvl w:val="4"/>
          <w:numId w:val="6"/>
        </w:numPr>
        <w:shd w:val="clear" w:color="auto" w:fill="auto"/>
        <w:tabs>
          <w:tab w:val="left" w:pos="950"/>
        </w:tabs>
        <w:spacing w:before="0" w:line="360" w:lineRule="auto"/>
        <w:ind w:firstLine="425"/>
        <w:rPr>
          <w:sz w:val="24"/>
          <w:szCs w:val="24"/>
        </w:rPr>
      </w:pPr>
      <w:r w:rsidRPr="00942E6C">
        <w:rPr>
          <w:sz w:val="24"/>
          <w:szCs w:val="24"/>
        </w:rPr>
        <w:t>В каких местах и каким способом разрешается стоянка транспортных средств?</w:t>
      </w:r>
    </w:p>
    <w:p w:rsidR="00064D0C" w:rsidRPr="00942E6C" w:rsidRDefault="00064D0C" w:rsidP="00942E6C">
      <w:pPr>
        <w:pStyle w:val="a3"/>
        <w:shd w:val="clear" w:color="auto" w:fill="auto"/>
        <w:tabs>
          <w:tab w:val="left" w:pos="950"/>
        </w:tabs>
        <w:spacing w:before="0" w:line="360" w:lineRule="auto"/>
        <w:ind w:left="425" w:firstLine="0"/>
        <w:rPr>
          <w:sz w:val="24"/>
          <w:szCs w:val="24"/>
        </w:rPr>
      </w:pPr>
    </w:p>
    <w:p w:rsidR="00064D0C" w:rsidRPr="00942E6C" w:rsidRDefault="00064D0C" w:rsidP="00942E6C">
      <w:pPr>
        <w:pStyle w:val="a3"/>
        <w:shd w:val="clear" w:color="auto" w:fill="auto"/>
        <w:spacing w:before="0" w:line="360" w:lineRule="auto"/>
        <w:ind w:firstLine="425"/>
        <w:jc w:val="center"/>
        <w:rPr>
          <w:b/>
          <w:sz w:val="24"/>
          <w:szCs w:val="24"/>
        </w:rPr>
      </w:pPr>
    </w:p>
    <w:p w:rsidR="00064D0C" w:rsidRPr="00942E6C" w:rsidRDefault="00064D0C" w:rsidP="00942E6C">
      <w:pPr>
        <w:pStyle w:val="a3"/>
        <w:shd w:val="clear" w:color="auto" w:fill="auto"/>
        <w:spacing w:before="0" w:line="360" w:lineRule="auto"/>
        <w:ind w:firstLine="425"/>
        <w:jc w:val="center"/>
        <w:rPr>
          <w:b/>
          <w:sz w:val="24"/>
          <w:szCs w:val="24"/>
        </w:rPr>
      </w:pPr>
    </w:p>
    <w:p w:rsidR="00064D0C" w:rsidRPr="00942E6C" w:rsidRDefault="00064D0C" w:rsidP="00942E6C">
      <w:pPr>
        <w:pStyle w:val="a3"/>
        <w:shd w:val="clear" w:color="auto" w:fill="auto"/>
        <w:spacing w:before="0" w:line="360" w:lineRule="auto"/>
        <w:ind w:firstLine="425"/>
        <w:jc w:val="center"/>
        <w:rPr>
          <w:b/>
          <w:sz w:val="24"/>
          <w:szCs w:val="24"/>
        </w:rPr>
      </w:pPr>
      <w:r w:rsidRPr="00942E6C">
        <w:rPr>
          <w:b/>
          <w:sz w:val="24"/>
          <w:szCs w:val="24"/>
        </w:rPr>
        <w:t>Контрольное задание</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Выполнение обучающимся всех действий по управлению автомобилем в условиях дорожного движения.</w:t>
      </w:r>
    </w:p>
    <w:p w:rsidR="00064D0C" w:rsidRPr="00942E6C" w:rsidRDefault="00064D0C" w:rsidP="00942E6C">
      <w:pPr>
        <w:pStyle w:val="a3"/>
        <w:shd w:val="clear" w:color="auto" w:fill="auto"/>
        <w:tabs>
          <w:tab w:val="left" w:pos="567"/>
          <w:tab w:val="left" w:pos="851"/>
        </w:tabs>
        <w:spacing w:before="0" w:line="360" w:lineRule="auto"/>
        <w:ind w:firstLine="425"/>
        <w:rPr>
          <w:sz w:val="24"/>
          <w:szCs w:val="24"/>
        </w:rPr>
      </w:pPr>
      <w:r w:rsidRPr="00942E6C">
        <w:rPr>
          <w:sz w:val="24"/>
          <w:szCs w:val="24"/>
        </w:rPr>
        <w:t>Ситуационные задачи:</w:t>
      </w:r>
    </w:p>
    <w:p w:rsidR="00064D0C" w:rsidRPr="00942E6C" w:rsidRDefault="00064D0C" w:rsidP="00942E6C">
      <w:pPr>
        <w:pStyle w:val="a3"/>
        <w:numPr>
          <w:ilvl w:val="7"/>
          <w:numId w:val="6"/>
        </w:numPr>
        <w:shd w:val="clear" w:color="auto" w:fill="auto"/>
        <w:tabs>
          <w:tab w:val="left" w:pos="567"/>
          <w:tab w:val="left" w:pos="851"/>
          <w:tab w:val="left" w:pos="926"/>
        </w:tabs>
        <w:spacing w:before="0" w:line="360" w:lineRule="auto"/>
        <w:ind w:firstLine="425"/>
        <w:rPr>
          <w:sz w:val="24"/>
          <w:szCs w:val="24"/>
        </w:rPr>
      </w:pPr>
      <w:r w:rsidRPr="00942E6C">
        <w:rPr>
          <w:sz w:val="24"/>
          <w:szCs w:val="24"/>
        </w:rPr>
        <w:t>В каких случаях водитель обязан подавать предупредительные сигналы?</w:t>
      </w:r>
    </w:p>
    <w:p w:rsidR="00064D0C" w:rsidRPr="00942E6C" w:rsidRDefault="00064D0C" w:rsidP="00942E6C">
      <w:pPr>
        <w:pStyle w:val="a3"/>
        <w:numPr>
          <w:ilvl w:val="7"/>
          <w:numId w:val="6"/>
        </w:numPr>
        <w:shd w:val="clear" w:color="auto" w:fill="auto"/>
        <w:tabs>
          <w:tab w:val="left" w:pos="567"/>
          <w:tab w:val="left" w:pos="851"/>
          <w:tab w:val="left" w:pos="937"/>
        </w:tabs>
        <w:spacing w:before="0" w:line="360" w:lineRule="auto"/>
        <w:ind w:firstLine="425"/>
        <w:rPr>
          <w:sz w:val="24"/>
          <w:szCs w:val="24"/>
        </w:rPr>
      </w:pPr>
      <w:r w:rsidRPr="00942E6C">
        <w:rPr>
          <w:sz w:val="24"/>
          <w:szCs w:val="24"/>
        </w:rPr>
        <w:t>При каких условиях разрешается движение транспортного средства задним хо</w:t>
      </w:r>
      <w:r w:rsidRPr="00942E6C">
        <w:rPr>
          <w:sz w:val="24"/>
          <w:szCs w:val="24"/>
        </w:rPr>
        <w:softHyphen/>
        <w:t>дом?</w:t>
      </w:r>
    </w:p>
    <w:p w:rsidR="00064D0C" w:rsidRPr="00942E6C" w:rsidRDefault="00064D0C" w:rsidP="00942E6C">
      <w:pPr>
        <w:pStyle w:val="a3"/>
        <w:numPr>
          <w:ilvl w:val="7"/>
          <w:numId w:val="6"/>
        </w:numPr>
        <w:shd w:val="clear" w:color="auto" w:fill="auto"/>
        <w:tabs>
          <w:tab w:val="left" w:pos="567"/>
          <w:tab w:val="left" w:pos="851"/>
          <w:tab w:val="left" w:pos="945"/>
        </w:tabs>
        <w:spacing w:before="0" w:line="360" w:lineRule="auto"/>
        <w:ind w:firstLine="425"/>
        <w:rPr>
          <w:sz w:val="24"/>
          <w:szCs w:val="24"/>
        </w:rPr>
      </w:pPr>
      <w:r w:rsidRPr="00942E6C">
        <w:rPr>
          <w:sz w:val="24"/>
          <w:szCs w:val="24"/>
        </w:rPr>
        <w:t>В каких местах и каким способом разрешается стоянка транспортных средств?</w:t>
      </w:r>
    </w:p>
    <w:p w:rsidR="00064D0C" w:rsidRPr="00942E6C" w:rsidRDefault="00064D0C" w:rsidP="00942E6C">
      <w:pPr>
        <w:pStyle w:val="a3"/>
        <w:numPr>
          <w:ilvl w:val="7"/>
          <w:numId w:val="6"/>
        </w:numPr>
        <w:shd w:val="clear" w:color="auto" w:fill="auto"/>
        <w:tabs>
          <w:tab w:val="left" w:pos="567"/>
          <w:tab w:val="left" w:pos="851"/>
          <w:tab w:val="left" w:pos="945"/>
        </w:tabs>
        <w:spacing w:before="0" w:line="360" w:lineRule="auto"/>
        <w:ind w:firstLine="425"/>
        <w:rPr>
          <w:sz w:val="24"/>
          <w:szCs w:val="24"/>
        </w:rPr>
      </w:pPr>
      <w:r w:rsidRPr="00942E6C">
        <w:rPr>
          <w:sz w:val="24"/>
          <w:szCs w:val="24"/>
        </w:rPr>
        <w:t>В каких местах и при каких условиях запрещается обгон?</w:t>
      </w:r>
    </w:p>
    <w:p w:rsidR="00064D0C" w:rsidRPr="00942E6C" w:rsidRDefault="00064D0C" w:rsidP="00942E6C">
      <w:pPr>
        <w:pStyle w:val="a3"/>
        <w:numPr>
          <w:ilvl w:val="7"/>
          <w:numId w:val="6"/>
        </w:numPr>
        <w:shd w:val="clear" w:color="auto" w:fill="auto"/>
        <w:tabs>
          <w:tab w:val="left" w:pos="567"/>
          <w:tab w:val="left" w:pos="851"/>
          <w:tab w:val="left" w:pos="956"/>
        </w:tabs>
        <w:spacing w:before="0" w:line="360" w:lineRule="auto"/>
        <w:ind w:firstLine="425"/>
        <w:rPr>
          <w:sz w:val="24"/>
          <w:szCs w:val="24"/>
        </w:rPr>
      </w:pPr>
      <w:r w:rsidRPr="00942E6C">
        <w:rPr>
          <w:sz w:val="24"/>
          <w:szCs w:val="24"/>
        </w:rPr>
        <w:t>Как должен поступить водитель, если перед нерегулируемым пешеходным пе</w:t>
      </w:r>
      <w:r w:rsidRPr="00942E6C">
        <w:rPr>
          <w:sz w:val="24"/>
          <w:szCs w:val="24"/>
        </w:rPr>
        <w:softHyphen/>
        <w:t>реходом замедлило движение или остановилось транспортное средство?</w:t>
      </w:r>
    </w:p>
    <w:p w:rsidR="00064D0C" w:rsidRPr="00942E6C" w:rsidRDefault="00064D0C" w:rsidP="00942E6C">
      <w:pPr>
        <w:pStyle w:val="a3"/>
        <w:shd w:val="clear" w:color="auto" w:fill="auto"/>
        <w:tabs>
          <w:tab w:val="left" w:pos="851"/>
        </w:tabs>
        <w:spacing w:before="0" w:line="360" w:lineRule="auto"/>
        <w:jc w:val="center"/>
        <w:rPr>
          <w:b/>
          <w:sz w:val="24"/>
          <w:szCs w:val="24"/>
        </w:rPr>
      </w:pPr>
      <w:r w:rsidRPr="00942E6C">
        <w:rPr>
          <w:b/>
          <w:sz w:val="24"/>
          <w:szCs w:val="24"/>
        </w:rPr>
        <w:lastRenderedPageBreak/>
        <w:t>Контрольная работа №2 по разделу</w:t>
      </w:r>
    </w:p>
    <w:p w:rsidR="00064D0C" w:rsidRPr="00942E6C" w:rsidRDefault="00064D0C" w:rsidP="00942E6C">
      <w:pPr>
        <w:pStyle w:val="a3"/>
        <w:shd w:val="clear" w:color="auto" w:fill="auto"/>
        <w:tabs>
          <w:tab w:val="left" w:pos="851"/>
        </w:tabs>
        <w:spacing w:before="0" w:line="360" w:lineRule="auto"/>
        <w:jc w:val="center"/>
        <w:rPr>
          <w:b/>
          <w:sz w:val="24"/>
          <w:szCs w:val="24"/>
        </w:rPr>
      </w:pPr>
      <w:r w:rsidRPr="00942E6C">
        <w:rPr>
          <w:b/>
          <w:sz w:val="24"/>
          <w:szCs w:val="24"/>
        </w:rPr>
        <w:t>«Обучение вождению в условиях дорожного движения»</w:t>
      </w:r>
    </w:p>
    <w:p w:rsidR="00064D0C" w:rsidRPr="00942E6C" w:rsidRDefault="00064D0C" w:rsidP="00942E6C">
      <w:pPr>
        <w:pStyle w:val="a3"/>
        <w:shd w:val="clear" w:color="auto" w:fill="auto"/>
        <w:spacing w:before="0" w:line="360" w:lineRule="auto"/>
        <w:ind w:firstLine="425"/>
        <w:jc w:val="center"/>
        <w:rPr>
          <w:b/>
          <w:sz w:val="24"/>
          <w:szCs w:val="24"/>
        </w:rPr>
      </w:pPr>
      <w:r w:rsidRPr="00942E6C">
        <w:rPr>
          <w:b/>
          <w:sz w:val="24"/>
          <w:szCs w:val="24"/>
        </w:rPr>
        <w:t>Оценка. Руководство по оценке</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u w:val="single"/>
        </w:rPr>
        <w:t>Название:</w:t>
      </w:r>
      <w:r w:rsidRPr="00942E6C">
        <w:rPr>
          <w:sz w:val="24"/>
          <w:szCs w:val="24"/>
        </w:rPr>
        <w:t xml:space="preserve"> Управлять автомобилем в условиях дорожного движения.</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Для подтверждения освоения данного задания обучающемуся необходимо продемонстрировать умения самостоятельно управлять автомобилем в условиях дорожного движения.</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Виды и способы оценки должны соответствовать содержанию задания и могут включать в себя:</w:t>
      </w:r>
    </w:p>
    <w:p w:rsidR="00064D0C" w:rsidRPr="00942E6C" w:rsidRDefault="00064D0C" w:rsidP="00942E6C">
      <w:pPr>
        <w:pStyle w:val="a3"/>
        <w:numPr>
          <w:ilvl w:val="0"/>
          <w:numId w:val="6"/>
        </w:numPr>
        <w:shd w:val="clear" w:color="auto" w:fill="auto"/>
        <w:tabs>
          <w:tab w:val="left" w:pos="844"/>
        </w:tabs>
        <w:spacing w:before="0" w:line="360" w:lineRule="auto"/>
        <w:ind w:firstLine="425"/>
        <w:rPr>
          <w:sz w:val="24"/>
          <w:szCs w:val="24"/>
        </w:rPr>
      </w:pPr>
      <w:r w:rsidRPr="00942E6C">
        <w:rPr>
          <w:sz w:val="24"/>
          <w:szCs w:val="24"/>
        </w:rPr>
        <w:t>решение ситуационных задач (тестов);</w:t>
      </w:r>
    </w:p>
    <w:p w:rsidR="00064D0C" w:rsidRPr="00942E6C" w:rsidRDefault="00064D0C" w:rsidP="00942E6C">
      <w:pPr>
        <w:pStyle w:val="a3"/>
        <w:numPr>
          <w:ilvl w:val="0"/>
          <w:numId w:val="6"/>
        </w:numPr>
        <w:shd w:val="clear" w:color="auto" w:fill="auto"/>
        <w:tabs>
          <w:tab w:val="left" w:pos="854"/>
        </w:tabs>
        <w:spacing w:before="0" w:line="360" w:lineRule="auto"/>
        <w:ind w:firstLine="425"/>
        <w:rPr>
          <w:sz w:val="24"/>
          <w:szCs w:val="24"/>
        </w:rPr>
      </w:pPr>
      <w:r w:rsidRPr="00942E6C">
        <w:rPr>
          <w:sz w:val="24"/>
          <w:szCs w:val="24"/>
        </w:rPr>
        <w:t>выполнение практических заданий.</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Итоговая оценка должна обязательно носить комплексный характер.</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Для фиксирования результатов оценки следует составить контрольную ведомость обучающегося.</w:t>
      </w:r>
    </w:p>
    <w:p w:rsidR="00064D0C" w:rsidRPr="00942E6C" w:rsidRDefault="00064D0C" w:rsidP="00942E6C">
      <w:pPr>
        <w:pStyle w:val="a3"/>
        <w:shd w:val="clear" w:color="auto" w:fill="auto"/>
        <w:spacing w:before="0" w:line="360" w:lineRule="auto"/>
        <w:ind w:firstLine="425"/>
        <w:rPr>
          <w:sz w:val="24"/>
          <w:szCs w:val="24"/>
        </w:rPr>
      </w:pPr>
    </w:p>
    <w:p w:rsidR="00064D0C" w:rsidRPr="00942E6C" w:rsidRDefault="00064D0C" w:rsidP="00942E6C">
      <w:pPr>
        <w:pStyle w:val="a3"/>
        <w:shd w:val="clear" w:color="auto" w:fill="auto"/>
        <w:spacing w:before="0" w:line="360" w:lineRule="auto"/>
        <w:ind w:firstLine="425"/>
        <w:jc w:val="center"/>
        <w:rPr>
          <w:b/>
          <w:sz w:val="24"/>
          <w:szCs w:val="24"/>
        </w:rPr>
      </w:pPr>
      <w:r w:rsidRPr="00942E6C">
        <w:rPr>
          <w:b/>
          <w:sz w:val="24"/>
          <w:szCs w:val="24"/>
        </w:rPr>
        <w:t>Общие принципы и подходы к оценке</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Оптимальным методом оценки выполнения задания может служить демонстра</w:t>
      </w:r>
      <w:r w:rsidRPr="00942E6C">
        <w:rPr>
          <w:sz w:val="24"/>
          <w:szCs w:val="24"/>
        </w:rPr>
        <w:softHyphen/>
        <w:t>ция обучающимся умений и знаний, позволяющая получить подтверждение его компе</w:t>
      </w:r>
      <w:r w:rsidRPr="00942E6C">
        <w:rPr>
          <w:sz w:val="24"/>
          <w:szCs w:val="24"/>
        </w:rPr>
        <w:softHyphen/>
        <w:t>тенций в условиях дорожного движения.</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Для подтверждения освоения задания обучающемуся необходимо продемонстри</w:t>
      </w:r>
      <w:r w:rsidRPr="00942E6C">
        <w:rPr>
          <w:sz w:val="24"/>
          <w:szCs w:val="24"/>
        </w:rPr>
        <w:softHyphen/>
        <w:t>ровать умения самостоятельно управлять автомобилем в условиях дорожного движе</w:t>
      </w:r>
      <w:r w:rsidRPr="00942E6C">
        <w:rPr>
          <w:sz w:val="24"/>
          <w:szCs w:val="24"/>
        </w:rPr>
        <w:softHyphen/>
        <w:t>ния.</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Целесообразным может также быть и устный или программированный опрос. Формулировки вопросов и требования к практическим заданиям должны быть четки</w:t>
      </w:r>
      <w:r w:rsidRPr="00942E6C">
        <w:rPr>
          <w:sz w:val="24"/>
          <w:szCs w:val="24"/>
        </w:rPr>
        <w:softHyphen/>
        <w:t>ми, ясными и доступными для понимания обучающимся.</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Лицам, проводящим оценку, следует документально фиксировать методы, ис</w:t>
      </w:r>
      <w:r w:rsidRPr="00942E6C">
        <w:rPr>
          <w:sz w:val="24"/>
          <w:szCs w:val="24"/>
        </w:rPr>
        <w:softHyphen/>
        <w:t>пользуемые для оценки всех действий по выполнению задания.</w:t>
      </w:r>
    </w:p>
    <w:p w:rsidR="00064D0C" w:rsidRPr="00942E6C" w:rsidRDefault="00064D0C" w:rsidP="00942E6C">
      <w:pPr>
        <w:pStyle w:val="a3"/>
        <w:shd w:val="clear" w:color="auto" w:fill="auto"/>
        <w:spacing w:before="0" w:line="360" w:lineRule="auto"/>
        <w:ind w:firstLine="425"/>
        <w:rPr>
          <w:sz w:val="24"/>
          <w:szCs w:val="24"/>
        </w:rPr>
      </w:pPr>
    </w:p>
    <w:p w:rsidR="00064D0C" w:rsidRPr="00942E6C" w:rsidRDefault="00064D0C" w:rsidP="00942E6C">
      <w:pPr>
        <w:pStyle w:val="a3"/>
        <w:shd w:val="clear" w:color="auto" w:fill="auto"/>
        <w:spacing w:before="0" w:line="360" w:lineRule="auto"/>
        <w:ind w:firstLine="425"/>
        <w:jc w:val="center"/>
        <w:rPr>
          <w:b/>
          <w:sz w:val="24"/>
          <w:szCs w:val="24"/>
        </w:rPr>
      </w:pPr>
      <w:r w:rsidRPr="00942E6C">
        <w:rPr>
          <w:b/>
          <w:sz w:val="24"/>
          <w:szCs w:val="24"/>
        </w:rPr>
        <w:t>Принципы и подходы к проведению оценки конкретных видов деятельности</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По данному заданию преподаватель-оценщик для оценки действий:</w:t>
      </w:r>
    </w:p>
    <w:p w:rsidR="00064D0C" w:rsidRPr="00942E6C" w:rsidRDefault="00064D0C" w:rsidP="00942E6C">
      <w:pPr>
        <w:pStyle w:val="a3"/>
        <w:shd w:val="clear" w:color="auto" w:fill="auto"/>
        <w:spacing w:before="0" w:line="360" w:lineRule="auto"/>
        <w:ind w:firstLine="425"/>
        <w:jc w:val="left"/>
        <w:rPr>
          <w:i/>
          <w:sz w:val="24"/>
          <w:szCs w:val="24"/>
        </w:rPr>
      </w:pPr>
      <w:r w:rsidRPr="00942E6C">
        <w:rPr>
          <w:i/>
          <w:sz w:val="24"/>
          <w:szCs w:val="24"/>
        </w:rPr>
        <w:t>- Объезда препятствия, встречного разъезда в узких проездах, движение по мостам путепроводам, проезда мест остановок маршрутных транспортных средств, пешеходных переходов и железнодорожных переездов.</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Положительным считается результат, при котором правильно выполнено прак</w:t>
      </w:r>
      <w:r w:rsidRPr="00942E6C">
        <w:rPr>
          <w:sz w:val="24"/>
          <w:szCs w:val="24"/>
        </w:rPr>
        <w:softHyphen/>
        <w:t>тическое задание и решены 4 ситуационные задачи из 5 предложенных.</w:t>
      </w:r>
    </w:p>
    <w:p w:rsidR="00064D0C" w:rsidRPr="00942E6C" w:rsidRDefault="00064D0C" w:rsidP="00942E6C">
      <w:pPr>
        <w:pStyle w:val="a3"/>
        <w:shd w:val="clear" w:color="auto" w:fill="auto"/>
        <w:tabs>
          <w:tab w:val="left" w:pos="945"/>
        </w:tabs>
        <w:spacing w:before="0" w:line="360" w:lineRule="auto"/>
        <w:ind w:firstLine="425"/>
        <w:rPr>
          <w:sz w:val="24"/>
          <w:szCs w:val="24"/>
        </w:rPr>
      </w:pPr>
      <w:r w:rsidRPr="00942E6C">
        <w:rPr>
          <w:rStyle w:val="a9"/>
          <w:sz w:val="24"/>
          <w:szCs w:val="24"/>
        </w:rPr>
        <w:t>- Проезда регулируемых и нерегулируемых перекрестков в прямом направлении, с поворотами направо и налево, разворотом для движения в обратном направлении</w:t>
      </w:r>
      <w:r w:rsidRPr="00942E6C">
        <w:rPr>
          <w:sz w:val="24"/>
          <w:szCs w:val="24"/>
        </w:rPr>
        <w:t xml:space="preserve"> контролирует действия обучающегося. По окончании выполнения практического задания обучающемуся будет предложено решить 5 ситуационных задач по теме: «Проезд перекрестков».</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lastRenderedPageBreak/>
        <w:t>Положительным считается результат, при котором правильно выполнено прак</w:t>
      </w:r>
      <w:r w:rsidRPr="00942E6C">
        <w:rPr>
          <w:sz w:val="24"/>
          <w:szCs w:val="24"/>
        </w:rPr>
        <w:softHyphen/>
        <w:t>тическое задание и решены 4 ситуационные задачи из 5 предложенных.</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Итоговая оценка будет выставляться по результатам выполнения контрольного задания по управлению автомобилем в условиях дорожного движения.</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Преподаватель и мастер производственного обучения будут контролировать дей</w:t>
      </w:r>
      <w:r w:rsidRPr="00942E6C">
        <w:rPr>
          <w:sz w:val="24"/>
          <w:szCs w:val="24"/>
        </w:rPr>
        <w:softHyphen/>
        <w:t>ствия обучающегося и оценивать правильность и безопасность их выполнения. В ходе выполнения контрольного задания обучающемуся будет предложено решить 10 ситуа</w:t>
      </w:r>
      <w:r w:rsidRPr="00942E6C">
        <w:rPr>
          <w:sz w:val="24"/>
          <w:szCs w:val="24"/>
        </w:rPr>
        <w:softHyphen/>
        <w:t>ционных задач, чтобы продемонстрировать знания.</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Положительная оценка выставляется, если обучающийся правильно выполнил практическое задание по всем действиям и решил 8 ситуационных задач из 10 предло</w:t>
      </w:r>
      <w:r w:rsidRPr="00942E6C">
        <w:rPr>
          <w:sz w:val="24"/>
          <w:szCs w:val="24"/>
        </w:rPr>
        <w:softHyphen/>
        <w:t>женных.</w:t>
      </w:r>
    </w:p>
    <w:p w:rsidR="00064D0C" w:rsidRPr="00942E6C" w:rsidRDefault="00064D0C" w:rsidP="00942E6C">
      <w:pPr>
        <w:pStyle w:val="a3"/>
        <w:shd w:val="clear" w:color="auto" w:fill="auto"/>
        <w:tabs>
          <w:tab w:val="left" w:pos="945"/>
        </w:tabs>
        <w:spacing w:before="0" w:line="360" w:lineRule="auto"/>
        <w:ind w:firstLine="425"/>
        <w:rPr>
          <w:sz w:val="24"/>
          <w:szCs w:val="24"/>
        </w:rPr>
      </w:pPr>
      <w:r w:rsidRPr="00942E6C">
        <w:rPr>
          <w:sz w:val="24"/>
          <w:szCs w:val="24"/>
        </w:rPr>
        <w:t>Продолжительность выполнения контрольного задания - до 1 часа.</w:t>
      </w:r>
    </w:p>
    <w:p w:rsidR="00064D0C" w:rsidRPr="00942E6C" w:rsidRDefault="00064D0C" w:rsidP="00942E6C">
      <w:pPr>
        <w:pStyle w:val="311"/>
        <w:shd w:val="clear" w:color="auto" w:fill="auto"/>
        <w:spacing w:before="0" w:line="360" w:lineRule="auto"/>
        <w:ind w:firstLine="425"/>
        <w:jc w:val="center"/>
        <w:rPr>
          <w:rStyle w:val="36"/>
          <w:b/>
          <w:bCs/>
          <w:sz w:val="24"/>
          <w:szCs w:val="24"/>
        </w:rPr>
      </w:pPr>
    </w:p>
    <w:p w:rsidR="00064D0C" w:rsidRPr="00942E6C" w:rsidRDefault="00064D0C" w:rsidP="00942E6C">
      <w:pPr>
        <w:pStyle w:val="311"/>
        <w:shd w:val="clear" w:color="auto" w:fill="auto"/>
        <w:spacing w:before="0" w:line="360" w:lineRule="auto"/>
        <w:ind w:firstLine="425"/>
        <w:jc w:val="center"/>
        <w:rPr>
          <w:rFonts w:cs="Times New Roman"/>
          <w:b w:val="0"/>
          <w:sz w:val="24"/>
          <w:szCs w:val="24"/>
        </w:rPr>
      </w:pPr>
      <w:r w:rsidRPr="00942E6C">
        <w:rPr>
          <w:rStyle w:val="36"/>
          <w:b/>
          <w:sz w:val="24"/>
          <w:szCs w:val="24"/>
        </w:rPr>
        <w:t>Памятка по оценке умений для обучающегося</w:t>
      </w:r>
    </w:p>
    <w:p w:rsidR="00064D0C" w:rsidRPr="00942E6C" w:rsidRDefault="00064D0C" w:rsidP="00942E6C">
      <w:pPr>
        <w:pStyle w:val="a3"/>
        <w:shd w:val="clear" w:color="auto" w:fill="auto"/>
        <w:spacing w:before="0" w:line="360" w:lineRule="auto"/>
        <w:ind w:firstLine="425"/>
        <w:jc w:val="left"/>
        <w:rPr>
          <w:sz w:val="24"/>
          <w:szCs w:val="24"/>
        </w:rPr>
      </w:pPr>
      <w:r w:rsidRPr="00942E6C">
        <w:rPr>
          <w:sz w:val="24"/>
          <w:szCs w:val="24"/>
          <w:u w:val="single"/>
        </w:rPr>
        <w:t>Название:</w:t>
      </w:r>
      <w:r w:rsidRPr="00942E6C">
        <w:rPr>
          <w:sz w:val="24"/>
          <w:szCs w:val="24"/>
        </w:rPr>
        <w:t xml:space="preserve"> Управлять автомобилем в условиях дорожного движения.</w:t>
      </w:r>
    </w:p>
    <w:p w:rsidR="00064D0C" w:rsidRPr="00942E6C" w:rsidRDefault="00064D0C" w:rsidP="00942E6C">
      <w:pPr>
        <w:pStyle w:val="80"/>
        <w:shd w:val="clear" w:color="auto" w:fill="auto"/>
        <w:spacing w:line="360" w:lineRule="auto"/>
        <w:ind w:firstLine="425"/>
        <w:rPr>
          <w:rFonts w:cs="Times New Roman"/>
          <w:sz w:val="24"/>
          <w:szCs w:val="24"/>
        </w:rPr>
      </w:pPr>
      <w:r w:rsidRPr="00942E6C">
        <w:rPr>
          <w:rStyle w:val="82"/>
          <w:rFonts w:cs="Times New Roman"/>
          <w:sz w:val="24"/>
          <w:szCs w:val="24"/>
        </w:rPr>
        <w:t>Для оценки Ваших знаний и умений в области</w:t>
      </w:r>
      <w:r w:rsidRPr="00942E6C">
        <w:rPr>
          <w:rFonts w:cs="Times New Roman"/>
          <w:sz w:val="24"/>
          <w:szCs w:val="24"/>
        </w:rPr>
        <w:t xml:space="preserve"> </w:t>
      </w:r>
      <w:r w:rsidRPr="00942E6C">
        <w:rPr>
          <w:rStyle w:val="a9"/>
          <w:sz w:val="24"/>
          <w:szCs w:val="24"/>
        </w:rPr>
        <w:t>встречного разъезда в узких проез</w:t>
      </w:r>
      <w:r w:rsidRPr="00942E6C">
        <w:rPr>
          <w:rStyle w:val="a9"/>
          <w:sz w:val="24"/>
          <w:szCs w:val="24"/>
        </w:rPr>
        <w:softHyphen/>
        <w:t>дах, перестроения, объезда препятствия, опережения, обгона транспортных средств, движения по мостам и путепроводам, проезда мест остановок маршрутных транс</w:t>
      </w:r>
      <w:r w:rsidRPr="00942E6C">
        <w:rPr>
          <w:rStyle w:val="a9"/>
          <w:sz w:val="24"/>
          <w:szCs w:val="24"/>
        </w:rPr>
        <w:softHyphen/>
        <w:t xml:space="preserve">портных средств, пешеходных переходов и железнодорожных переездов. </w:t>
      </w:r>
      <w:r w:rsidRPr="00942E6C">
        <w:rPr>
          <w:rStyle w:val="82"/>
          <w:rFonts w:cs="Times New Roman"/>
          <w:sz w:val="24"/>
          <w:szCs w:val="24"/>
        </w:rPr>
        <w:t>Вам будет предложено выполнить практические задания с соблюдением требований Правил и безопасности дорожного движения:</w:t>
      </w:r>
    </w:p>
    <w:p w:rsidR="00064D0C" w:rsidRPr="00942E6C" w:rsidRDefault="00064D0C" w:rsidP="00942E6C">
      <w:pPr>
        <w:pStyle w:val="a3"/>
        <w:numPr>
          <w:ilvl w:val="1"/>
          <w:numId w:val="6"/>
        </w:numPr>
        <w:shd w:val="clear" w:color="auto" w:fill="auto"/>
        <w:spacing w:before="0" w:line="360" w:lineRule="auto"/>
        <w:ind w:firstLine="425"/>
        <w:rPr>
          <w:sz w:val="24"/>
          <w:szCs w:val="24"/>
        </w:rPr>
      </w:pPr>
      <w:r w:rsidRPr="00942E6C">
        <w:rPr>
          <w:sz w:val="24"/>
          <w:szCs w:val="24"/>
        </w:rPr>
        <w:t>Двигаться по мостам, путепроводам.</w:t>
      </w:r>
    </w:p>
    <w:p w:rsidR="00064D0C" w:rsidRPr="00942E6C" w:rsidRDefault="00064D0C" w:rsidP="00942E6C">
      <w:pPr>
        <w:pStyle w:val="a3"/>
        <w:numPr>
          <w:ilvl w:val="1"/>
          <w:numId w:val="6"/>
        </w:numPr>
        <w:shd w:val="clear" w:color="auto" w:fill="auto"/>
        <w:spacing w:before="0" w:line="360" w:lineRule="auto"/>
        <w:ind w:firstLine="425"/>
        <w:rPr>
          <w:sz w:val="24"/>
          <w:szCs w:val="24"/>
        </w:rPr>
      </w:pPr>
      <w:r w:rsidRPr="00942E6C">
        <w:rPr>
          <w:sz w:val="24"/>
          <w:szCs w:val="24"/>
        </w:rPr>
        <w:t>Проезжать места остановок маршрутных транспортных средств,  пешеходные переходы и железнодорожные переезды</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ситуа</w:t>
      </w:r>
      <w:r w:rsidRPr="00942E6C">
        <w:rPr>
          <w:sz w:val="24"/>
          <w:szCs w:val="24"/>
        </w:rPr>
        <w:softHyphen/>
        <w:t>ционных задач по теме: «Начало движения, движение в транспортном потоке, останов</w:t>
      </w:r>
      <w:r w:rsidRPr="00942E6C">
        <w:rPr>
          <w:sz w:val="24"/>
          <w:szCs w:val="24"/>
        </w:rPr>
        <w:softHyphen/>
        <w:t>ка и стоянка».</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Положительным считается результат, при котором правильно выполнено прак</w:t>
      </w:r>
      <w:r w:rsidRPr="00942E6C">
        <w:rPr>
          <w:sz w:val="24"/>
          <w:szCs w:val="24"/>
        </w:rPr>
        <w:softHyphen/>
        <w:t>тическое задание и решены 4 ситуационные задачи из 5 предложенных.</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Продолжительность - до 0,5 часа.</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Для выполнения этого задания Вам необходимо:</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u w:val="single"/>
        </w:rPr>
        <w:t>Знать</w:t>
      </w:r>
      <w:r w:rsidRPr="00942E6C">
        <w:rPr>
          <w:sz w:val="24"/>
          <w:szCs w:val="24"/>
        </w:rPr>
        <w:t xml:space="preserve"> – дорожные знаки и разметку, порядок расположения транспортных средств на проезжей части, приемы управления автомобилем, динамические габариты автомобиля, дистанции и интервала, безопасный выбор скорости</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u w:val="single"/>
        </w:rPr>
        <w:t>Уметь</w:t>
      </w:r>
      <w:r w:rsidRPr="00942E6C">
        <w:rPr>
          <w:sz w:val="24"/>
          <w:szCs w:val="24"/>
        </w:rPr>
        <w:t>- проводить с соблюдением мер безопасности контрольный осмотр и еже</w:t>
      </w:r>
      <w:r w:rsidRPr="00942E6C">
        <w:rPr>
          <w:sz w:val="24"/>
          <w:szCs w:val="24"/>
        </w:rPr>
        <w:softHyphen/>
        <w:t>дневное техническое обслуживание автомобиля, определять неисправности, при кото</w:t>
      </w:r>
      <w:r w:rsidRPr="00942E6C">
        <w:rPr>
          <w:sz w:val="24"/>
          <w:szCs w:val="24"/>
        </w:rPr>
        <w:softHyphen/>
        <w:t>рых запрещается его эксплуатация, безопасно начинать движение и выезжать на дорогу с прилегающей территории, безопасно управлять автомобилем в транспортном потоке, вести автомобиль по оптимальной траектории и с безопасной скоростью на поворо</w:t>
      </w:r>
      <w:r w:rsidRPr="00942E6C">
        <w:rPr>
          <w:sz w:val="24"/>
          <w:szCs w:val="24"/>
        </w:rPr>
        <w:softHyphen/>
        <w:t xml:space="preserve">тах, производить остановку и начало движения на </w:t>
      </w:r>
      <w:r w:rsidRPr="00942E6C">
        <w:rPr>
          <w:sz w:val="24"/>
          <w:szCs w:val="24"/>
        </w:rPr>
        <w:lastRenderedPageBreak/>
        <w:t>уклонах дороги, выполнять парковку различными способами, пользоваться зеркалами заднего вида и контрольно-измерительными приборами, безопасно управлять автомобилем при движении по мостам, путепроводам, пешеходным переходам, в местах остановок маршрутных транспортных средств, проезде охраняемых и не охраняемых железнодорожных переездов.</w:t>
      </w:r>
    </w:p>
    <w:p w:rsidR="00064D0C" w:rsidRPr="00942E6C" w:rsidRDefault="00064D0C" w:rsidP="00942E6C">
      <w:pPr>
        <w:pStyle w:val="a3"/>
        <w:shd w:val="clear" w:color="auto" w:fill="auto"/>
        <w:spacing w:before="0" w:line="360" w:lineRule="auto"/>
        <w:ind w:firstLine="425"/>
        <w:rPr>
          <w:i/>
          <w:sz w:val="24"/>
          <w:szCs w:val="24"/>
        </w:rPr>
      </w:pPr>
      <w:r w:rsidRPr="00942E6C">
        <w:rPr>
          <w:sz w:val="24"/>
          <w:szCs w:val="24"/>
        </w:rPr>
        <w:t>Для оценки Ваших знаний и умений в области</w:t>
      </w:r>
      <w:r w:rsidRPr="00942E6C">
        <w:rPr>
          <w:rStyle w:val="a9"/>
          <w:sz w:val="24"/>
          <w:szCs w:val="24"/>
        </w:rPr>
        <w:t xml:space="preserve"> проезда регулируемых и нерегулируемых перекрестков в прям направлении, с поворотами направо и налево, разворотом для движения в обратном направлении.</w:t>
      </w:r>
      <w:r w:rsidRPr="00942E6C">
        <w:rPr>
          <w:rStyle w:val="810"/>
          <w:sz w:val="24"/>
          <w:szCs w:val="24"/>
        </w:rPr>
        <w:t xml:space="preserve"> Вам будет пред</w:t>
      </w:r>
      <w:r w:rsidRPr="00942E6C">
        <w:rPr>
          <w:rStyle w:val="810"/>
          <w:sz w:val="24"/>
          <w:szCs w:val="24"/>
        </w:rPr>
        <w:softHyphen/>
        <w:t>ложено выполнить практические задания с соблюдением требований Правил и безо</w:t>
      </w:r>
      <w:r w:rsidRPr="00942E6C">
        <w:rPr>
          <w:rStyle w:val="810"/>
          <w:sz w:val="24"/>
          <w:szCs w:val="24"/>
        </w:rPr>
        <w:softHyphen/>
        <w:t>пасности дорожного движения:</w:t>
      </w:r>
    </w:p>
    <w:p w:rsidR="00064D0C" w:rsidRPr="00942E6C" w:rsidRDefault="00064D0C" w:rsidP="00942E6C">
      <w:pPr>
        <w:pStyle w:val="a3"/>
        <w:numPr>
          <w:ilvl w:val="2"/>
          <w:numId w:val="6"/>
        </w:numPr>
        <w:shd w:val="clear" w:color="auto" w:fill="auto"/>
        <w:tabs>
          <w:tab w:val="left" w:pos="937"/>
        </w:tabs>
        <w:spacing w:before="0" w:line="360" w:lineRule="auto"/>
        <w:ind w:firstLine="425"/>
        <w:rPr>
          <w:sz w:val="24"/>
          <w:szCs w:val="24"/>
        </w:rPr>
      </w:pPr>
      <w:r w:rsidRPr="00942E6C">
        <w:rPr>
          <w:sz w:val="24"/>
          <w:szCs w:val="24"/>
        </w:rPr>
        <w:t>Проехать регулируемые перекрестки в прямом направлении, с поворотами направо и налево, разворотом для движения в обратном направлении.</w:t>
      </w:r>
    </w:p>
    <w:p w:rsidR="00064D0C" w:rsidRPr="00942E6C" w:rsidRDefault="00064D0C" w:rsidP="00942E6C">
      <w:pPr>
        <w:pStyle w:val="a3"/>
        <w:numPr>
          <w:ilvl w:val="2"/>
          <w:numId w:val="6"/>
        </w:numPr>
        <w:shd w:val="clear" w:color="auto" w:fill="auto"/>
        <w:tabs>
          <w:tab w:val="left" w:pos="937"/>
        </w:tabs>
        <w:spacing w:before="0" w:line="360" w:lineRule="auto"/>
        <w:ind w:firstLine="425"/>
        <w:rPr>
          <w:sz w:val="24"/>
          <w:szCs w:val="24"/>
        </w:rPr>
      </w:pPr>
      <w:r w:rsidRPr="00942E6C">
        <w:rPr>
          <w:sz w:val="24"/>
          <w:szCs w:val="24"/>
        </w:rPr>
        <w:t>Проехать нерегулируемые перекрестки в прямом направлении, с поворотами направо и налево, разворотом для движения в обратном направлении.</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Преподаватель и мастер производственного обучения будут контролировать Ваши действия, а по окончании практического задания Вам будет предложено 5 ситу</w:t>
      </w:r>
      <w:r w:rsidRPr="00942E6C">
        <w:rPr>
          <w:sz w:val="24"/>
          <w:szCs w:val="24"/>
        </w:rPr>
        <w:softHyphen/>
        <w:t>ационных задач по теме: «Проезд перекрестков».</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Положительным считается результат, при котором правильно выполнено прак</w:t>
      </w:r>
      <w:r w:rsidRPr="00942E6C">
        <w:rPr>
          <w:sz w:val="24"/>
          <w:szCs w:val="24"/>
        </w:rPr>
        <w:softHyphen/>
        <w:t>тическое задание и решены 4 ситуационные задачи из 5 предложенных.</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Продолжительность - до 0,5 часа.</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Для выполнения этого задания Вам необходимо:</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u w:val="single"/>
        </w:rPr>
        <w:t>Знать</w:t>
      </w:r>
      <w:r w:rsidRPr="00942E6C">
        <w:rPr>
          <w:sz w:val="24"/>
          <w:szCs w:val="24"/>
        </w:rPr>
        <w:t xml:space="preserve"> - типы и виды перекрестков, действия водителей по сигналам светофора (регулировщика), при проезде перекрестков равнозначных и неравнозначных дорог; приемы управления автомобилем при переключении сигналов светофора (смене сиг</w:t>
      </w:r>
      <w:r w:rsidRPr="00942E6C">
        <w:rPr>
          <w:sz w:val="24"/>
          <w:szCs w:val="24"/>
        </w:rPr>
        <w:softHyphen/>
        <w:t>налов регулировщика); дорожные знаки и разметка, правила проезда регулируемых и нерегулируемых перекрестков.</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u w:val="single"/>
        </w:rPr>
        <w:t>Уметь</w:t>
      </w:r>
      <w:r w:rsidRPr="00942E6C">
        <w:rPr>
          <w:sz w:val="24"/>
          <w:szCs w:val="24"/>
        </w:rPr>
        <w:t xml:space="preserve"> - оценивать дорожную обстановку при приближении к регулируемому и нерегулируемому перекрестку, выбирать скорость движения, определять очередность проезда регулируемых и нерегулируемых перекрестков, выполнять требование «усту</w:t>
      </w:r>
      <w:r w:rsidRPr="00942E6C">
        <w:rPr>
          <w:sz w:val="24"/>
          <w:szCs w:val="24"/>
        </w:rPr>
        <w:softHyphen/>
        <w:t>пить дорогу» в различных дорожно-транспортных ситуациях, управлять автомобилем при переключении сигналов светофора (смене сигналов регулировщика), выбирать тра</w:t>
      </w:r>
      <w:r w:rsidRPr="00942E6C">
        <w:rPr>
          <w:sz w:val="24"/>
          <w:szCs w:val="24"/>
        </w:rPr>
        <w:softHyphen/>
        <w:t>ектории движения через перекресток при поворотах и развороте.</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Итоговая оценка будет выставляться по результатам выполнения контрольного задания по проверке всех перечисленных действий с соблюдением требований Правил и безопасности дорожного движения по управлению автомобилем в условиях дорож</w:t>
      </w:r>
      <w:r w:rsidRPr="00942E6C">
        <w:rPr>
          <w:sz w:val="24"/>
          <w:szCs w:val="24"/>
        </w:rPr>
        <w:softHyphen/>
        <w:t>ного движения.</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Контроль за Вашими действиями будут производить преподаватель и мастер про</w:t>
      </w:r>
      <w:r w:rsidRPr="00942E6C">
        <w:rPr>
          <w:sz w:val="24"/>
          <w:szCs w:val="24"/>
        </w:rPr>
        <w:softHyphen/>
        <w:t>изводственного обучения из автошколы.</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В ходе выполнения контрольного задания Вам будут предложены 10 ситуацион</w:t>
      </w:r>
      <w:r w:rsidRPr="00942E6C">
        <w:rPr>
          <w:sz w:val="24"/>
          <w:szCs w:val="24"/>
        </w:rPr>
        <w:softHyphen/>
        <w:t>ных задач для проверки знаний.</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lastRenderedPageBreak/>
        <w:t>Положительная оценка выставляется, если Вы правильно выполнили практиче</w:t>
      </w:r>
      <w:r w:rsidRPr="00942E6C">
        <w:rPr>
          <w:sz w:val="24"/>
          <w:szCs w:val="24"/>
        </w:rPr>
        <w:softHyphen/>
        <w:t>ское задание по всем действиям и решили 8 ситуационных задач из 10 предложенных.</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Продолжительность итогового задания - до 1 часа.</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Оценочные задания</w:t>
      </w: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jc w:val="center"/>
        <w:rPr>
          <w:b/>
          <w:sz w:val="24"/>
          <w:szCs w:val="24"/>
        </w:rPr>
      </w:pPr>
      <w:r w:rsidRPr="00942E6C">
        <w:rPr>
          <w:b/>
          <w:sz w:val="24"/>
          <w:szCs w:val="24"/>
        </w:rPr>
        <w:t>Оценочные задания</w:t>
      </w:r>
    </w:p>
    <w:p w:rsidR="00064D0C" w:rsidRPr="00942E6C" w:rsidRDefault="00064D0C" w:rsidP="00942E6C">
      <w:pPr>
        <w:pStyle w:val="a3"/>
        <w:shd w:val="clear" w:color="auto" w:fill="auto"/>
        <w:tabs>
          <w:tab w:val="left" w:pos="851"/>
        </w:tabs>
        <w:spacing w:before="0" w:line="360" w:lineRule="auto"/>
        <w:rPr>
          <w:b/>
          <w:sz w:val="24"/>
          <w:szCs w:val="24"/>
        </w:rPr>
      </w:pPr>
      <w:r w:rsidRPr="00942E6C">
        <w:rPr>
          <w:b/>
          <w:sz w:val="24"/>
          <w:szCs w:val="24"/>
        </w:rPr>
        <w:t>Задание 3.1</w:t>
      </w:r>
    </w:p>
    <w:p w:rsidR="00064D0C" w:rsidRPr="00942E6C" w:rsidRDefault="00064D0C" w:rsidP="00942E6C">
      <w:pPr>
        <w:pStyle w:val="a3"/>
        <w:shd w:val="clear" w:color="auto" w:fill="auto"/>
        <w:tabs>
          <w:tab w:val="left" w:pos="851"/>
        </w:tabs>
        <w:spacing w:before="0" w:line="360" w:lineRule="auto"/>
        <w:rPr>
          <w:sz w:val="24"/>
          <w:szCs w:val="24"/>
          <w:u w:val="single"/>
        </w:rPr>
      </w:pPr>
      <w:r w:rsidRPr="00942E6C">
        <w:rPr>
          <w:sz w:val="24"/>
          <w:szCs w:val="24"/>
          <w:u w:val="single"/>
        </w:rPr>
        <w:t>Проезд пешеходных переходов, мест остановок маршрутных транспортных средств, железнодорожных переездов.</w:t>
      </w:r>
    </w:p>
    <w:p w:rsidR="00064D0C" w:rsidRPr="00942E6C" w:rsidRDefault="00064D0C" w:rsidP="00942E6C">
      <w:pPr>
        <w:pStyle w:val="a3"/>
        <w:shd w:val="clear" w:color="auto" w:fill="auto"/>
        <w:tabs>
          <w:tab w:val="left" w:pos="851"/>
        </w:tabs>
        <w:spacing w:before="0" w:line="360" w:lineRule="auto"/>
        <w:rPr>
          <w:sz w:val="24"/>
          <w:szCs w:val="24"/>
        </w:rPr>
      </w:pPr>
      <w:r w:rsidRPr="00942E6C">
        <w:rPr>
          <w:sz w:val="24"/>
          <w:szCs w:val="24"/>
        </w:rPr>
        <w:t>Практическое задание- двигаться в транспортном потоке, осуществлять перестроения перед поворотами, разворотом, при обгоне, опережении, объезде препятствия и затрудненном встречном разъезде транспортных средств, двигаться по мостам, путепроводам, проезжать места остановок маршрутных транспортных средств, пешеходные переходы и железнодорожные переезды.</w:t>
      </w:r>
    </w:p>
    <w:p w:rsidR="00064D0C" w:rsidRPr="00942E6C" w:rsidRDefault="00064D0C" w:rsidP="00942E6C">
      <w:pPr>
        <w:pStyle w:val="a3"/>
        <w:shd w:val="clear" w:color="auto" w:fill="auto"/>
        <w:tabs>
          <w:tab w:val="left" w:pos="851"/>
        </w:tabs>
        <w:spacing w:before="0" w:line="360" w:lineRule="auto"/>
        <w:rPr>
          <w:sz w:val="24"/>
          <w:szCs w:val="24"/>
        </w:rPr>
      </w:pPr>
      <w:r w:rsidRPr="00942E6C">
        <w:rPr>
          <w:sz w:val="24"/>
          <w:szCs w:val="24"/>
        </w:rPr>
        <w:t>Ситуационные задачи:</w:t>
      </w:r>
    </w:p>
    <w:p w:rsidR="00064D0C" w:rsidRPr="00942E6C" w:rsidRDefault="00064D0C" w:rsidP="00942E6C">
      <w:pPr>
        <w:pStyle w:val="a3"/>
        <w:numPr>
          <w:ilvl w:val="3"/>
          <w:numId w:val="6"/>
        </w:numPr>
        <w:shd w:val="clear" w:color="auto" w:fill="auto"/>
        <w:tabs>
          <w:tab w:val="left" w:pos="851"/>
        </w:tabs>
        <w:spacing w:before="0" w:line="360" w:lineRule="auto"/>
        <w:rPr>
          <w:sz w:val="24"/>
          <w:szCs w:val="24"/>
        </w:rPr>
      </w:pPr>
      <w:r w:rsidRPr="00942E6C">
        <w:rPr>
          <w:sz w:val="24"/>
          <w:szCs w:val="24"/>
        </w:rPr>
        <w:t>Какое положение на проезжей части должен занять водитель перед поворотами, разворотом транспортного средства?</w:t>
      </w:r>
    </w:p>
    <w:p w:rsidR="00064D0C" w:rsidRPr="00942E6C" w:rsidRDefault="00064D0C" w:rsidP="00942E6C">
      <w:pPr>
        <w:pStyle w:val="a3"/>
        <w:numPr>
          <w:ilvl w:val="3"/>
          <w:numId w:val="6"/>
        </w:numPr>
        <w:shd w:val="clear" w:color="auto" w:fill="auto"/>
        <w:tabs>
          <w:tab w:val="left" w:pos="851"/>
        </w:tabs>
        <w:spacing w:before="0" w:line="360" w:lineRule="auto"/>
        <w:rPr>
          <w:sz w:val="24"/>
          <w:szCs w:val="24"/>
        </w:rPr>
      </w:pPr>
      <w:r w:rsidRPr="00942E6C">
        <w:rPr>
          <w:sz w:val="24"/>
          <w:szCs w:val="24"/>
        </w:rPr>
        <w:t>Как нужно проезжать места остановок маршрутных транспортных средств при   наличии их в этих местах?</w:t>
      </w:r>
    </w:p>
    <w:p w:rsidR="00064D0C" w:rsidRPr="00942E6C" w:rsidRDefault="00064D0C" w:rsidP="00942E6C">
      <w:pPr>
        <w:pStyle w:val="a3"/>
        <w:numPr>
          <w:ilvl w:val="3"/>
          <w:numId w:val="6"/>
        </w:numPr>
        <w:shd w:val="clear" w:color="auto" w:fill="auto"/>
        <w:tabs>
          <w:tab w:val="left" w:pos="851"/>
        </w:tabs>
        <w:spacing w:before="0" w:line="360" w:lineRule="auto"/>
        <w:rPr>
          <w:sz w:val="24"/>
          <w:szCs w:val="24"/>
        </w:rPr>
      </w:pPr>
      <w:r w:rsidRPr="00942E6C">
        <w:rPr>
          <w:sz w:val="24"/>
          <w:szCs w:val="24"/>
        </w:rPr>
        <w:t>Как должен поступить водитель, если перед нерегулируемым пешеходным переходом замедлило движение или остановилось транспортное средство?</w:t>
      </w:r>
    </w:p>
    <w:p w:rsidR="00064D0C" w:rsidRPr="00942E6C" w:rsidRDefault="00064D0C" w:rsidP="00942E6C">
      <w:pPr>
        <w:pStyle w:val="a3"/>
        <w:numPr>
          <w:ilvl w:val="3"/>
          <w:numId w:val="6"/>
        </w:numPr>
        <w:shd w:val="clear" w:color="auto" w:fill="auto"/>
        <w:tabs>
          <w:tab w:val="left" w:pos="851"/>
        </w:tabs>
        <w:spacing w:before="0" w:line="360" w:lineRule="auto"/>
        <w:rPr>
          <w:sz w:val="24"/>
          <w:szCs w:val="24"/>
        </w:rPr>
      </w:pPr>
      <w:r w:rsidRPr="00942E6C">
        <w:rPr>
          <w:sz w:val="24"/>
          <w:szCs w:val="24"/>
        </w:rPr>
        <w:t>Как должен  поступить водитель, приближаясь к остановившемуся транспортному средству в включенной аварийной сигнализацией, имеющему опознавательные знаки « «Перевозка детей»?</w:t>
      </w:r>
    </w:p>
    <w:p w:rsidR="00064D0C" w:rsidRPr="00942E6C" w:rsidRDefault="00064D0C" w:rsidP="00942E6C">
      <w:pPr>
        <w:pStyle w:val="a3"/>
        <w:numPr>
          <w:ilvl w:val="3"/>
          <w:numId w:val="6"/>
        </w:numPr>
        <w:shd w:val="clear" w:color="auto" w:fill="auto"/>
        <w:tabs>
          <w:tab w:val="left" w:pos="851"/>
        </w:tabs>
        <w:spacing w:before="0" w:line="360" w:lineRule="auto"/>
        <w:rPr>
          <w:sz w:val="24"/>
          <w:szCs w:val="24"/>
        </w:rPr>
      </w:pPr>
      <w:r w:rsidRPr="00942E6C">
        <w:rPr>
          <w:sz w:val="24"/>
          <w:szCs w:val="24"/>
        </w:rPr>
        <w:t>В каких случаях водителю запрещается въезжать на железнодорожный переезд?</w:t>
      </w: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b/>
          <w:sz w:val="24"/>
          <w:szCs w:val="24"/>
        </w:rPr>
      </w:pPr>
      <w:r w:rsidRPr="00942E6C">
        <w:rPr>
          <w:b/>
          <w:sz w:val="24"/>
          <w:szCs w:val="24"/>
        </w:rPr>
        <w:t>Задание 3.2</w:t>
      </w:r>
    </w:p>
    <w:p w:rsidR="00064D0C" w:rsidRPr="00942E6C" w:rsidRDefault="00064D0C" w:rsidP="00942E6C">
      <w:pPr>
        <w:pStyle w:val="a3"/>
        <w:shd w:val="clear" w:color="auto" w:fill="auto"/>
        <w:spacing w:before="0" w:line="360" w:lineRule="auto"/>
        <w:ind w:firstLine="425"/>
        <w:jc w:val="left"/>
        <w:rPr>
          <w:sz w:val="24"/>
          <w:szCs w:val="24"/>
          <w:u w:val="single"/>
        </w:rPr>
      </w:pPr>
      <w:r w:rsidRPr="00942E6C">
        <w:rPr>
          <w:sz w:val="24"/>
          <w:szCs w:val="24"/>
          <w:u w:val="single"/>
        </w:rPr>
        <w:t>Проезд перекрестков</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Практическое задание - проехать регулируемые перекрестки в прямом направле</w:t>
      </w:r>
      <w:r w:rsidRPr="00942E6C">
        <w:rPr>
          <w:sz w:val="24"/>
          <w:szCs w:val="24"/>
        </w:rPr>
        <w:softHyphen/>
        <w:t>нии, с поворотами направо и налево, разворотом для движения в обратном направле</w:t>
      </w:r>
      <w:r w:rsidRPr="00942E6C">
        <w:rPr>
          <w:sz w:val="24"/>
          <w:szCs w:val="24"/>
        </w:rPr>
        <w:softHyphen/>
        <w:t>нии; проехать нерегулируемые перекрестки в прямом направлении, с поворотами на</w:t>
      </w:r>
      <w:r w:rsidRPr="00942E6C">
        <w:rPr>
          <w:sz w:val="24"/>
          <w:szCs w:val="24"/>
        </w:rPr>
        <w:softHyphen/>
        <w:t>право и налево, разворотом для движения в обратном направлении.</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Ситуационные задачи:</w:t>
      </w:r>
    </w:p>
    <w:p w:rsidR="00064D0C" w:rsidRPr="00942E6C" w:rsidRDefault="00064D0C" w:rsidP="00942E6C">
      <w:pPr>
        <w:pStyle w:val="a3"/>
        <w:numPr>
          <w:ilvl w:val="6"/>
          <w:numId w:val="6"/>
        </w:numPr>
        <w:shd w:val="clear" w:color="auto" w:fill="auto"/>
        <w:tabs>
          <w:tab w:val="left" w:pos="926"/>
        </w:tabs>
        <w:spacing w:before="0" w:line="360" w:lineRule="auto"/>
        <w:ind w:firstLine="425"/>
        <w:rPr>
          <w:sz w:val="24"/>
          <w:szCs w:val="24"/>
        </w:rPr>
      </w:pPr>
      <w:r w:rsidRPr="00942E6C">
        <w:rPr>
          <w:sz w:val="24"/>
          <w:szCs w:val="24"/>
        </w:rPr>
        <w:t>Каковы общие правила проезда перекрестков?</w:t>
      </w:r>
    </w:p>
    <w:p w:rsidR="00064D0C" w:rsidRPr="00942E6C" w:rsidRDefault="00064D0C" w:rsidP="00942E6C">
      <w:pPr>
        <w:pStyle w:val="a3"/>
        <w:numPr>
          <w:ilvl w:val="6"/>
          <w:numId w:val="6"/>
        </w:numPr>
        <w:shd w:val="clear" w:color="auto" w:fill="auto"/>
        <w:tabs>
          <w:tab w:val="left" w:pos="950"/>
        </w:tabs>
        <w:spacing w:before="0" w:line="360" w:lineRule="auto"/>
        <w:ind w:firstLine="425"/>
        <w:rPr>
          <w:sz w:val="24"/>
          <w:szCs w:val="24"/>
        </w:rPr>
      </w:pPr>
      <w:r w:rsidRPr="00942E6C">
        <w:rPr>
          <w:sz w:val="24"/>
          <w:szCs w:val="24"/>
        </w:rPr>
        <w:t>В каких случаях трамвай имеет преимущество на перекрестках?</w:t>
      </w:r>
    </w:p>
    <w:p w:rsidR="00064D0C" w:rsidRPr="00942E6C" w:rsidRDefault="00064D0C" w:rsidP="00942E6C">
      <w:pPr>
        <w:pStyle w:val="a3"/>
        <w:numPr>
          <w:ilvl w:val="6"/>
          <w:numId w:val="6"/>
        </w:numPr>
        <w:shd w:val="clear" w:color="auto" w:fill="auto"/>
        <w:tabs>
          <w:tab w:val="left" w:pos="966"/>
        </w:tabs>
        <w:spacing w:before="0" w:line="360" w:lineRule="auto"/>
        <w:ind w:firstLine="425"/>
        <w:rPr>
          <w:sz w:val="24"/>
          <w:szCs w:val="24"/>
        </w:rPr>
      </w:pPr>
      <w:r w:rsidRPr="00942E6C">
        <w:rPr>
          <w:sz w:val="24"/>
          <w:szCs w:val="24"/>
        </w:rPr>
        <w:t>Как должен поступить водитель при повороте налево на регулируемом пере</w:t>
      </w:r>
      <w:r w:rsidRPr="00942E6C">
        <w:rPr>
          <w:sz w:val="24"/>
          <w:szCs w:val="24"/>
        </w:rPr>
        <w:softHyphen/>
        <w:t>крестке?</w:t>
      </w:r>
    </w:p>
    <w:p w:rsidR="00064D0C" w:rsidRPr="00942E6C" w:rsidRDefault="00064D0C" w:rsidP="00942E6C">
      <w:pPr>
        <w:pStyle w:val="a3"/>
        <w:numPr>
          <w:ilvl w:val="6"/>
          <w:numId w:val="6"/>
        </w:numPr>
        <w:shd w:val="clear" w:color="auto" w:fill="auto"/>
        <w:tabs>
          <w:tab w:val="left" w:pos="932"/>
        </w:tabs>
        <w:spacing w:before="0" w:line="360" w:lineRule="auto"/>
        <w:ind w:firstLine="425"/>
        <w:rPr>
          <w:sz w:val="24"/>
          <w:szCs w:val="24"/>
        </w:rPr>
      </w:pPr>
      <w:r w:rsidRPr="00942E6C">
        <w:rPr>
          <w:sz w:val="24"/>
          <w:szCs w:val="24"/>
        </w:rPr>
        <w:t>Каков порядок проезда нерегулируемого перекрестка неравнозначных дорог, на котором главная дорога меняет направление?</w:t>
      </w:r>
    </w:p>
    <w:p w:rsidR="00064D0C" w:rsidRPr="00942E6C" w:rsidRDefault="00064D0C" w:rsidP="00942E6C">
      <w:pPr>
        <w:pStyle w:val="a3"/>
        <w:numPr>
          <w:ilvl w:val="6"/>
          <w:numId w:val="6"/>
        </w:numPr>
        <w:shd w:val="clear" w:color="auto" w:fill="auto"/>
        <w:tabs>
          <w:tab w:val="left" w:pos="940"/>
        </w:tabs>
        <w:spacing w:before="0" w:line="360" w:lineRule="auto"/>
        <w:ind w:firstLine="425"/>
        <w:rPr>
          <w:sz w:val="24"/>
          <w:szCs w:val="24"/>
        </w:rPr>
      </w:pPr>
      <w:r w:rsidRPr="00942E6C">
        <w:rPr>
          <w:sz w:val="24"/>
          <w:szCs w:val="24"/>
        </w:rPr>
        <w:lastRenderedPageBreak/>
        <w:t>Каков порядок проезда нерегулируемых перекрестков равнозначных дорог?</w:t>
      </w:r>
    </w:p>
    <w:p w:rsidR="00064D0C" w:rsidRPr="00942E6C" w:rsidRDefault="00064D0C" w:rsidP="00942E6C">
      <w:pPr>
        <w:pStyle w:val="a3"/>
        <w:shd w:val="clear" w:color="auto" w:fill="auto"/>
        <w:spacing w:before="0" w:line="360" w:lineRule="auto"/>
        <w:ind w:firstLine="425"/>
        <w:jc w:val="left"/>
        <w:rPr>
          <w:sz w:val="24"/>
          <w:szCs w:val="24"/>
        </w:rPr>
      </w:pPr>
    </w:p>
    <w:p w:rsidR="00064D0C" w:rsidRPr="00942E6C" w:rsidRDefault="00064D0C" w:rsidP="00942E6C">
      <w:pPr>
        <w:pStyle w:val="a3"/>
        <w:shd w:val="clear" w:color="auto" w:fill="auto"/>
        <w:spacing w:before="0" w:line="360" w:lineRule="auto"/>
        <w:ind w:firstLine="425"/>
        <w:jc w:val="left"/>
        <w:rPr>
          <w:sz w:val="24"/>
          <w:szCs w:val="24"/>
        </w:rPr>
      </w:pPr>
    </w:p>
    <w:p w:rsidR="00064D0C" w:rsidRPr="00942E6C" w:rsidRDefault="00064D0C" w:rsidP="00942E6C">
      <w:pPr>
        <w:pStyle w:val="a3"/>
        <w:shd w:val="clear" w:color="auto" w:fill="auto"/>
        <w:spacing w:before="0" w:line="360" w:lineRule="auto"/>
        <w:ind w:firstLine="425"/>
        <w:jc w:val="center"/>
        <w:rPr>
          <w:b/>
          <w:sz w:val="24"/>
          <w:szCs w:val="24"/>
        </w:rPr>
      </w:pPr>
      <w:r w:rsidRPr="00942E6C">
        <w:rPr>
          <w:b/>
          <w:sz w:val="24"/>
          <w:szCs w:val="24"/>
        </w:rPr>
        <w:t>Контрольное задание</w:t>
      </w:r>
    </w:p>
    <w:p w:rsidR="00064D0C" w:rsidRPr="00942E6C" w:rsidRDefault="00064D0C" w:rsidP="00942E6C">
      <w:pPr>
        <w:pStyle w:val="a3"/>
        <w:shd w:val="clear" w:color="auto" w:fill="auto"/>
        <w:spacing w:before="0" w:line="360" w:lineRule="auto"/>
        <w:ind w:firstLine="425"/>
        <w:rPr>
          <w:sz w:val="24"/>
          <w:szCs w:val="24"/>
        </w:rPr>
      </w:pPr>
      <w:r w:rsidRPr="00942E6C">
        <w:rPr>
          <w:sz w:val="24"/>
          <w:szCs w:val="24"/>
        </w:rPr>
        <w:t>Выполнение обучающимся всех действий по управлению автомобилем в условиях дорожного движения.</w:t>
      </w:r>
    </w:p>
    <w:p w:rsidR="00064D0C" w:rsidRPr="00942E6C" w:rsidRDefault="00064D0C" w:rsidP="00942E6C">
      <w:pPr>
        <w:pStyle w:val="a3"/>
        <w:shd w:val="clear" w:color="auto" w:fill="auto"/>
        <w:tabs>
          <w:tab w:val="left" w:pos="567"/>
          <w:tab w:val="left" w:pos="851"/>
        </w:tabs>
        <w:spacing w:before="0" w:line="360" w:lineRule="auto"/>
        <w:ind w:firstLine="425"/>
        <w:rPr>
          <w:sz w:val="24"/>
          <w:szCs w:val="24"/>
        </w:rPr>
      </w:pPr>
      <w:r w:rsidRPr="00942E6C">
        <w:rPr>
          <w:sz w:val="24"/>
          <w:szCs w:val="24"/>
        </w:rPr>
        <w:t>Ситуационные задачи:</w:t>
      </w:r>
    </w:p>
    <w:p w:rsidR="00064D0C" w:rsidRPr="00942E6C" w:rsidRDefault="00064D0C" w:rsidP="00942E6C">
      <w:pPr>
        <w:pStyle w:val="a3"/>
        <w:numPr>
          <w:ilvl w:val="7"/>
          <w:numId w:val="6"/>
        </w:numPr>
        <w:shd w:val="clear" w:color="auto" w:fill="auto"/>
        <w:tabs>
          <w:tab w:val="left" w:pos="567"/>
          <w:tab w:val="left" w:pos="851"/>
          <w:tab w:val="left" w:pos="926"/>
        </w:tabs>
        <w:spacing w:before="0" w:line="360" w:lineRule="auto"/>
        <w:ind w:firstLine="425"/>
        <w:rPr>
          <w:sz w:val="24"/>
          <w:szCs w:val="24"/>
        </w:rPr>
      </w:pPr>
      <w:r w:rsidRPr="00942E6C">
        <w:rPr>
          <w:sz w:val="24"/>
          <w:szCs w:val="24"/>
        </w:rPr>
        <w:t>В каких случаях водитель обязан подавать предупредительные сигналы?</w:t>
      </w:r>
    </w:p>
    <w:p w:rsidR="00064D0C" w:rsidRPr="00942E6C" w:rsidRDefault="00064D0C" w:rsidP="00942E6C">
      <w:pPr>
        <w:pStyle w:val="a3"/>
        <w:numPr>
          <w:ilvl w:val="7"/>
          <w:numId w:val="6"/>
        </w:numPr>
        <w:shd w:val="clear" w:color="auto" w:fill="auto"/>
        <w:tabs>
          <w:tab w:val="left" w:pos="567"/>
          <w:tab w:val="left" w:pos="851"/>
          <w:tab w:val="left" w:pos="937"/>
        </w:tabs>
        <w:spacing w:before="0" w:line="360" w:lineRule="auto"/>
        <w:ind w:firstLine="425"/>
        <w:rPr>
          <w:sz w:val="24"/>
          <w:szCs w:val="24"/>
        </w:rPr>
      </w:pPr>
      <w:r w:rsidRPr="00942E6C">
        <w:rPr>
          <w:sz w:val="24"/>
          <w:szCs w:val="24"/>
        </w:rPr>
        <w:t>При каких условиях разрешается движение транспортного средства задним хо</w:t>
      </w:r>
      <w:r w:rsidRPr="00942E6C">
        <w:rPr>
          <w:sz w:val="24"/>
          <w:szCs w:val="24"/>
        </w:rPr>
        <w:softHyphen/>
        <w:t>дом?</w:t>
      </w:r>
    </w:p>
    <w:p w:rsidR="00064D0C" w:rsidRPr="00942E6C" w:rsidRDefault="00064D0C" w:rsidP="00942E6C">
      <w:pPr>
        <w:pStyle w:val="a3"/>
        <w:numPr>
          <w:ilvl w:val="7"/>
          <w:numId w:val="6"/>
        </w:numPr>
        <w:shd w:val="clear" w:color="auto" w:fill="auto"/>
        <w:tabs>
          <w:tab w:val="left" w:pos="567"/>
          <w:tab w:val="left" w:pos="851"/>
          <w:tab w:val="left" w:pos="945"/>
        </w:tabs>
        <w:spacing w:before="0" w:line="360" w:lineRule="auto"/>
        <w:ind w:firstLine="425"/>
        <w:rPr>
          <w:sz w:val="24"/>
          <w:szCs w:val="24"/>
        </w:rPr>
      </w:pPr>
      <w:r w:rsidRPr="00942E6C">
        <w:rPr>
          <w:sz w:val="24"/>
          <w:szCs w:val="24"/>
        </w:rPr>
        <w:t>В каких местах и каким способом разрешается стоянка транспортных средств?</w:t>
      </w:r>
    </w:p>
    <w:p w:rsidR="00064D0C" w:rsidRPr="00942E6C" w:rsidRDefault="00064D0C" w:rsidP="00942E6C">
      <w:pPr>
        <w:pStyle w:val="a3"/>
        <w:numPr>
          <w:ilvl w:val="7"/>
          <w:numId w:val="6"/>
        </w:numPr>
        <w:shd w:val="clear" w:color="auto" w:fill="auto"/>
        <w:tabs>
          <w:tab w:val="left" w:pos="567"/>
          <w:tab w:val="left" w:pos="851"/>
          <w:tab w:val="left" w:pos="945"/>
        </w:tabs>
        <w:spacing w:before="0" w:line="360" w:lineRule="auto"/>
        <w:ind w:firstLine="425"/>
        <w:rPr>
          <w:sz w:val="24"/>
          <w:szCs w:val="24"/>
        </w:rPr>
      </w:pPr>
      <w:r w:rsidRPr="00942E6C">
        <w:rPr>
          <w:sz w:val="24"/>
          <w:szCs w:val="24"/>
        </w:rPr>
        <w:t>В каких местах и при каких условиях запрещается обгон?</w:t>
      </w:r>
    </w:p>
    <w:p w:rsidR="00064D0C" w:rsidRPr="00942E6C" w:rsidRDefault="00064D0C" w:rsidP="00942E6C">
      <w:pPr>
        <w:pStyle w:val="a3"/>
        <w:numPr>
          <w:ilvl w:val="7"/>
          <w:numId w:val="6"/>
        </w:numPr>
        <w:shd w:val="clear" w:color="auto" w:fill="auto"/>
        <w:tabs>
          <w:tab w:val="left" w:pos="567"/>
          <w:tab w:val="left" w:pos="851"/>
          <w:tab w:val="left" w:pos="956"/>
        </w:tabs>
        <w:spacing w:before="0" w:line="360" w:lineRule="auto"/>
        <w:ind w:firstLine="425"/>
        <w:rPr>
          <w:sz w:val="24"/>
          <w:szCs w:val="24"/>
        </w:rPr>
      </w:pPr>
      <w:r w:rsidRPr="00942E6C">
        <w:rPr>
          <w:sz w:val="24"/>
          <w:szCs w:val="24"/>
        </w:rPr>
        <w:t>Как должен поступить водитель, если перед нерегулируемым пешеходным пе</w:t>
      </w:r>
      <w:r w:rsidRPr="00942E6C">
        <w:rPr>
          <w:sz w:val="24"/>
          <w:szCs w:val="24"/>
        </w:rPr>
        <w:softHyphen/>
        <w:t>реходом замедлило движение или остановилось транспортное средство?</w:t>
      </w:r>
    </w:p>
    <w:p w:rsidR="00064D0C" w:rsidRPr="00942E6C" w:rsidRDefault="00064D0C" w:rsidP="00942E6C">
      <w:pPr>
        <w:pStyle w:val="a3"/>
        <w:numPr>
          <w:ilvl w:val="7"/>
          <w:numId w:val="6"/>
        </w:numPr>
        <w:shd w:val="clear" w:color="auto" w:fill="auto"/>
        <w:tabs>
          <w:tab w:val="left" w:pos="567"/>
          <w:tab w:val="left" w:pos="851"/>
          <w:tab w:val="left" w:pos="961"/>
        </w:tabs>
        <w:spacing w:before="0" w:line="360" w:lineRule="auto"/>
        <w:ind w:firstLine="425"/>
        <w:rPr>
          <w:sz w:val="24"/>
          <w:szCs w:val="24"/>
        </w:rPr>
      </w:pPr>
      <w:r w:rsidRPr="00942E6C">
        <w:rPr>
          <w:sz w:val="24"/>
          <w:szCs w:val="24"/>
        </w:rPr>
        <w:t>Как должен поступить водитель, приближаясь к остановившемуся транспорт</w:t>
      </w:r>
      <w:r w:rsidRPr="00942E6C">
        <w:rPr>
          <w:sz w:val="24"/>
          <w:szCs w:val="24"/>
        </w:rPr>
        <w:softHyphen/>
        <w:t>ному средству с включенной аварийной сигнализацией, имеющему опознавательные знаки «Перевозка детей»?</w:t>
      </w:r>
    </w:p>
    <w:p w:rsidR="00064D0C" w:rsidRPr="00942E6C" w:rsidRDefault="00064D0C" w:rsidP="00942E6C">
      <w:pPr>
        <w:pStyle w:val="a3"/>
        <w:numPr>
          <w:ilvl w:val="7"/>
          <w:numId w:val="6"/>
        </w:numPr>
        <w:shd w:val="clear" w:color="auto" w:fill="auto"/>
        <w:tabs>
          <w:tab w:val="left" w:pos="567"/>
          <w:tab w:val="left" w:pos="851"/>
          <w:tab w:val="left" w:pos="935"/>
        </w:tabs>
        <w:spacing w:before="0" w:line="360" w:lineRule="auto"/>
        <w:ind w:firstLine="425"/>
        <w:rPr>
          <w:sz w:val="24"/>
          <w:szCs w:val="24"/>
        </w:rPr>
      </w:pPr>
      <w:r w:rsidRPr="00942E6C">
        <w:rPr>
          <w:sz w:val="24"/>
          <w:szCs w:val="24"/>
        </w:rPr>
        <w:t>В каких случаях водителю запрещается въезжать на железнодорожный переезд?</w:t>
      </w:r>
    </w:p>
    <w:p w:rsidR="00064D0C" w:rsidRPr="00942E6C" w:rsidRDefault="00064D0C" w:rsidP="00942E6C">
      <w:pPr>
        <w:pStyle w:val="a3"/>
        <w:numPr>
          <w:ilvl w:val="7"/>
          <w:numId w:val="6"/>
        </w:numPr>
        <w:shd w:val="clear" w:color="auto" w:fill="auto"/>
        <w:tabs>
          <w:tab w:val="left" w:pos="567"/>
          <w:tab w:val="left" w:pos="851"/>
          <w:tab w:val="left" w:pos="940"/>
        </w:tabs>
        <w:spacing w:before="0" w:line="360" w:lineRule="auto"/>
        <w:ind w:firstLine="425"/>
        <w:rPr>
          <w:sz w:val="24"/>
          <w:szCs w:val="24"/>
        </w:rPr>
      </w:pPr>
      <w:r w:rsidRPr="00942E6C">
        <w:rPr>
          <w:sz w:val="24"/>
          <w:szCs w:val="24"/>
        </w:rPr>
        <w:t>В каких случаях трамвай имеет преимущество на перекрестках?</w:t>
      </w:r>
    </w:p>
    <w:p w:rsidR="00064D0C" w:rsidRPr="00942E6C" w:rsidRDefault="00064D0C" w:rsidP="00942E6C">
      <w:pPr>
        <w:pStyle w:val="a3"/>
        <w:numPr>
          <w:ilvl w:val="7"/>
          <w:numId w:val="6"/>
        </w:numPr>
        <w:shd w:val="clear" w:color="auto" w:fill="auto"/>
        <w:tabs>
          <w:tab w:val="left" w:pos="567"/>
          <w:tab w:val="left" w:pos="851"/>
          <w:tab w:val="left" w:pos="961"/>
        </w:tabs>
        <w:spacing w:before="0" w:line="360" w:lineRule="auto"/>
        <w:ind w:firstLine="425"/>
        <w:rPr>
          <w:sz w:val="24"/>
          <w:szCs w:val="24"/>
        </w:rPr>
      </w:pPr>
      <w:r w:rsidRPr="00942E6C">
        <w:rPr>
          <w:sz w:val="24"/>
          <w:szCs w:val="24"/>
        </w:rPr>
        <w:t>Как должен поступить водитель при повороте налево на регулируемом пере</w:t>
      </w:r>
      <w:r w:rsidRPr="00942E6C">
        <w:rPr>
          <w:sz w:val="24"/>
          <w:szCs w:val="24"/>
        </w:rPr>
        <w:softHyphen/>
        <w:t>крестке?</w:t>
      </w:r>
    </w:p>
    <w:p w:rsidR="00064D0C" w:rsidRPr="00942E6C" w:rsidRDefault="00064D0C" w:rsidP="00942E6C">
      <w:pPr>
        <w:pStyle w:val="a3"/>
        <w:numPr>
          <w:ilvl w:val="7"/>
          <w:numId w:val="6"/>
        </w:numPr>
        <w:shd w:val="clear" w:color="auto" w:fill="auto"/>
        <w:tabs>
          <w:tab w:val="left" w:pos="851"/>
        </w:tabs>
        <w:spacing w:before="0" w:line="360" w:lineRule="auto"/>
        <w:ind w:left="20" w:firstLine="425"/>
        <w:rPr>
          <w:sz w:val="24"/>
          <w:szCs w:val="24"/>
        </w:rPr>
      </w:pPr>
      <w:r w:rsidRPr="00942E6C">
        <w:rPr>
          <w:sz w:val="24"/>
          <w:szCs w:val="24"/>
        </w:rPr>
        <w:t>Каков порядок проезда нерегулируемых перекрестков?</w:t>
      </w: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jc w:val="center"/>
        <w:rPr>
          <w:b/>
          <w:sz w:val="24"/>
          <w:szCs w:val="24"/>
        </w:rPr>
      </w:pPr>
    </w:p>
    <w:p w:rsidR="00064D0C" w:rsidRPr="00942E6C" w:rsidRDefault="00064D0C" w:rsidP="00942E6C">
      <w:pPr>
        <w:pStyle w:val="a3"/>
        <w:shd w:val="clear" w:color="auto" w:fill="auto"/>
        <w:tabs>
          <w:tab w:val="left" w:pos="851"/>
        </w:tabs>
        <w:spacing w:before="0" w:line="360" w:lineRule="auto"/>
        <w:jc w:val="center"/>
        <w:rPr>
          <w:b/>
          <w:sz w:val="24"/>
          <w:szCs w:val="24"/>
        </w:rPr>
      </w:pPr>
    </w:p>
    <w:p w:rsidR="00064D0C" w:rsidRPr="00942E6C" w:rsidRDefault="00064D0C" w:rsidP="00942E6C">
      <w:pPr>
        <w:pStyle w:val="a3"/>
        <w:shd w:val="clear" w:color="auto" w:fill="auto"/>
        <w:tabs>
          <w:tab w:val="left" w:pos="851"/>
        </w:tabs>
        <w:spacing w:before="0" w:line="360" w:lineRule="auto"/>
        <w:jc w:val="center"/>
        <w:rPr>
          <w:b/>
          <w:sz w:val="24"/>
          <w:szCs w:val="24"/>
        </w:rPr>
      </w:pPr>
    </w:p>
    <w:p w:rsidR="00064D0C" w:rsidRPr="00942E6C" w:rsidRDefault="00064D0C" w:rsidP="00942E6C">
      <w:pPr>
        <w:pStyle w:val="a3"/>
        <w:shd w:val="clear" w:color="auto" w:fill="auto"/>
        <w:tabs>
          <w:tab w:val="left" w:pos="851"/>
        </w:tabs>
        <w:spacing w:before="0" w:line="360" w:lineRule="auto"/>
        <w:jc w:val="center"/>
        <w:rPr>
          <w:b/>
          <w:sz w:val="24"/>
          <w:szCs w:val="24"/>
        </w:rPr>
      </w:pPr>
    </w:p>
    <w:p w:rsidR="00064D0C" w:rsidRPr="00942E6C" w:rsidRDefault="00064D0C" w:rsidP="00942E6C">
      <w:pPr>
        <w:pStyle w:val="a3"/>
        <w:shd w:val="clear" w:color="auto" w:fill="auto"/>
        <w:tabs>
          <w:tab w:val="left" w:pos="851"/>
        </w:tabs>
        <w:spacing w:before="0" w:line="360" w:lineRule="auto"/>
        <w:jc w:val="center"/>
        <w:rPr>
          <w:b/>
          <w:sz w:val="24"/>
          <w:szCs w:val="24"/>
        </w:rPr>
      </w:pPr>
    </w:p>
    <w:p w:rsidR="00064D0C" w:rsidRPr="00942E6C" w:rsidRDefault="00064D0C" w:rsidP="00942E6C">
      <w:pPr>
        <w:pStyle w:val="a3"/>
        <w:shd w:val="clear" w:color="auto" w:fill="auto"/>
        <w:tabs>
          <w:tab w:val="left" w:pos="851"/>
        </w:tabs>
        <w:spacing w:before="0" w:line="360" w:lineRule="auto"/>
        <w:jc w:val="center"/>
        <w:rPr>
          <w:b/>
          <w:sz w:val="24"/>
          <w:szCs w:val="24"/>
        </w:rPr>
      </w:pPr>
      <w:r w:rsidRPr="00942E6C">
        <w:rPr>
          <w:b/>
          <w:sz w:val="24"/>
          <w:szCs w:val="24"/>
        </w:rPr>
        <w:t>Итоговая контрольная работа</w:t>
      </w: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tabs>
          <w:tab w:val="left" w:pos="851"/>
        </w:tabs>
        <w:spacing w:before="0" w:line="360" w:lineRule="auto"/>
        <w:rPr>
          <w:sz w:val="24"/>
          <w:szCs w:val="24"/>
        </w:rPr>
      </w:pPr>
    </w:p>
    <w:p w:rsidR="00064D0C" w:rsidRPr="00942E6C" w:rsidRDefault="00064D0C" w:rsidP="00942E6C">
      <w:pPr>
        <w:pStyle w:val="a3"/>
        <w:shd w:val="clear" w:color="auto" w:fill="auto"/>
        <w:spacing w:before="0" w:line="360" w:lineRule="auto"/>
        <w:ind w:firstLine="567"/>
        <w:jc w:val="center"/>
        <w:rPr>
          <w:b/>
          <w:sz w:val="24"/>
          <w:szCs w:val="24"/>
        </w:rPr>
      </w:pPr>
      <w:r w:rsidRPr="00942E6C">
        <w:rPr>
          <w:b/>
          <w:sz w:val="24"/>
          <w:szCs w:val="24"/>
        </w:rPr>
        <w:lastRenderedPageBreak/>
        <w:t xml:space="preserve">Итоговая контрольная работа по учебному предмету «Вождение транспортных средств категории </w:t>
      </w:r>
      <w:r w:rsidR="000B3806" w:rsidRPr="00942E6C">
        <w:rPr>
          <w:b/>
          <w:sz w:val="24"/>
          <w:szCs w:val="24"/>
        </w:rPr>
        <w:t>«D»</w:t>
      </w:r>
      <w:r w:rsidRPr="00942E6C">
        <w:rPr>
          <w:b/>
          <w:sz w:val="24"/>
          <w:szCs w:val="24"/>
        </w:rPr>
        <w:t xml:space="preserve"> (с механической трансмиссией)»</w:t>
      </w:r>
    </w:p>
    <w:p w:rsidR="00064D0C" w:rsidRPr="00942E6C" w:rsidRDefault="00064D0C" w:rsidP="00942E6C">
      <w:pPr>
        <w:pStyle w:val="a3"/>
        <w:shd w:val="clear" w:color="auto" w:fill="auto"/>
        <w:spacing w:before="0" w:line="360" w:lineRule="auto"/>
        <w:ind w:firstLine="567"/>
        <w:jc w:val="center"/>
        <w:rPr>
          <w:b/>
          <w:sz w:val="24"/>
          <w:szCs w:val="24"/>
        </w:rPr>
      </w:pPr>
      <w:r w:rsidRPr="00942E6C">
        <w:rPr>
          <w:b/>
          <w:sz w:val="24"/>
          <w:szCs w:val="24"/>
        </w:rPr>
        <w:t>1 ЭТАП</w:t>
      </w:r>
    </w:p>
    <w:p w:rsidR="00064D0C" w:rsidRPr="00942E6C" w:rsidRDefault="00064D0C" w:rsidP="00942E6C">
      <w:pPr>
        <w:pStyle w:val="a3"/>
        <w:shd w:val="clear" w:color="auto" w:fill="auto"/>
        <w:spacing w:before="0" w:line="360" w:lineRule="auto"/>
        <w:ind w:firstLine="567"/>
        <w:jc w:val="center"/>
        <w:rPr>
          <w:b/>
          <w:sz w:val="24"/>
          <w:szCs w:val="24"/>
        </w:rPr>
      </w:pPr>
    </w:p>
    <w:p w:rsidR="00064D0C" w:rsidRPr="00942E6C" w:rsidRDefault="00064D0C" w:rsidP="00942E6C">
      <w:pPr>
        <w:pStyle w:val="a3"/>
        <w:shd w:val="clear" w:color="auto" w:fill="auto"/>
        <w:spacing w:before="0" w:line="360" w:lineRule="auto"/>
        <w:ind w:firstLine="567"/>
        <w:jc w:val="center"/>
        <w:rPr>
          <w:b/>
          <w:sz w:val="24"/>
          <w:szCs w:val="24"/>
        </w:rPr>
      </w:pPr>
      <w:r w:rsidRPr="00942E6C">
        <w:rPr>
          <w:b/>
          <w:sz w:val="24"/>
          <w:szCs w:val="24"/>
        </w:rPr>
        <w:t>Схема и размеры к упражнению «Остановка и начало движения на подъеме»</w:t>
      </w:r>
    </w:p>
    <w:p w:rsidR="00064D0C" w:rsidRPr="00942E6C" w:rsidRDefault="00064D0C" w:rsidP="00942E6C">
      <w:pPr>
        <w:pStyle w:val="a3"/>
        <w:shd w:val="clear" w:color="auto" w:fill="auto"/>
        <w:spacing w:before="0" w:line="360" w:lineRule="auto"/>
        <w:ind w:firstLine="567"/>
        <w:jc w:val="left"/>
        <w:rPr>
          <w:sz w:val="24"/>
          <w:szCs w:val="24"/>
        </w:rPr>
      </w:pPr>
      <w:r w:rsidRPr="00942E6C">
        <w:rPr>
          <w:sz w:val="24"/>
          <w:szCs w:val="24"/>
        </w:rPr>
        <w:t>Вам предстоит выполнить: трогание с места в стартовых воротах на горизонтальном участке; движение по наклонному участку; остановку на наклонном участке и останову перед линией «СТОП» на горизонтальном участке.</w:t>
      </w:r>
    </w:p>
    <w:p w:rsidR="00064D0C" w:rsidRPr="00942E6C" w:rsidRDefault="00064D0C" w:rsidP="00942E6C">
      <w:pPr>
        <w:spacing w:line="360" w:lineRule="auto"/>
        <w:jc w:val="center"/>
        <w:rPr>
          <w:rFonts w:ascii="Times New Roman" w:hAnsi="Times New Roman" w:cs="Times New Roman"/>
        </w:rPr>
      </w:pPr>
      <w:r w:rsidRPr="00942E6C">
        <w:rPr>
          <w:rFonts w:ascii="Times New Roman" w:hAnsi="Times New Roman" w:cs="Times New Roman"/>
          <w:noProof/>
        </w:rPr>
        <w:drawing>
          <wp:inline distT="0" distB="0" distL="0" distR="0">
            <wp:extent cx="3457575" cy="220980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7575" cy="2209800"/>
                    </a:xfrm>
                    <a:prstGeom prst="rect">
                      <a:avLst/>
                    </a:prstGeom>
                    <a:noFill/>
                    <a:ln>
                      <a:noFill/>
                    </a:ln>
                  </pic:spPr>
                </pic:pic>
              </a:graphicData>
            </a:graphic>
          </wp:inline>
        </w:drawing>
      </w:r>
    </w:p>
    <w:p w:rsidR="00064D0C" w:rsidRPr="00942E6C" w:rsidRDefault="00064D0C" w:rsidP="00942E6C">
      <w:pPr>
        <w:spacing w:line="360" w:lineRule="auto"/>
        <w:rPr>
          <w:rFonts w:ascii="Times New Roman" w:hAnsi="Times New Roman" w:cs="Times New Roman"/>
        </w:rPr>
      </w:pPr>
      <w:r w:rsidRPr="00942E6C">
        <w:rPr>
          <w:rFonts w:ascii="Times New Roman" w:hAnsi="Times New Roman" w:cs="Times New Roman"/>
        </w:rPr>
        <w:t xml:space="preserve">        Упражнение начинается от линии «Старт» на горизонтальном участке, где надо плавно начинать движение и направить машину к линии «СТОП-1» на наклонном участке. Когда машина полностью заедет на наклонный участок и приблизится к линии «СТОП-1», надо         плавно остановится (не пересекая линии).</w:t>
      </w:r>
    </w:p>
    <w:p w:rsidR="00064D0C" w:rsidRPr="00942E6C" w:rsidRDefault="00064D0C" w:rsidP="00942E6C">
      <w:pPr>
        <w:spacing w:line="360" w:lineRule="auto"/>
        <w:rPr>
          <w:rFonts w:ascii="Times New Roman" w:hAnsi="Times New Roman" w:cs="Times New Roman"/>
        </w:rPr>
      </w:pPr>
      <w:r w:rsidRPr="00942E6C">
        <w:rPr>
          <w:rFonts w:ascii="Times New Roman" w:hAnsi="Times New Roman" w:cs="Times New Roman"/>
        </w:rPr>
        <w:t xml:space="preserve">       После остановки машины, Вы должны зафиксировать ее от скатывания с помощью ручного тормоза. Когда экзаменатор установит позади машины контрольную стойку, Вам предстоит трогание с места на подъем без отката машины назад более, чем на то расстояние (20- 30 см, зависит от величины продольного уклона), на котором установлена стойка, иначе она будет сбита, и Вы получите максимальное количество штрафных баллов. </w:t>
      </w:r>
    </w:p>
    <w:p w:rsidR="00064D0C" w:rsidRPr="00942E6C" w:rsidRDefault="00064D0C" w:rsidP="00942E6C">
      <w:pPr>
        <w:spacing w:line="360" w:lineRule="auto"/>
        <w:rPr>
          <w:rFonts w:ascii="Times New Roman" w:hAnsi="Times New Roman" w:cs="Times New Roman"/>
        </w:rPr>
      </w:pPr>
      <w:r w:rsidRPr="00942E6C">
        <w:rPr>
          <w:rFonts w:ascii="Times New Roman" w:hAnsi="Times New Roman" w:cs="Times New Roman"/>
        </w:rPr>
        <w:t>Тронуться с места на подъеме можно несколькими способами.</w:t>
      </w:r>
    </w:p>
    <w:p w:rsidR="00064D0C" w:rsidRPr="00942E6C" w:rsidRDefault="00064D0C" w:rsidP="00942E6C">
      <w:pPr>
        <w:spacing w:line="360" w:lineRule="auto"/>
        <w:rPr>
          <w:rFonts w:ascii="Times New Roman" w:hAnsi="Times New Roman" w:cs="Times New Roman"/>
          <w:b/>
        </w:rPr>
      </w:pPr>
      <w:r w:rsidRPr="00942E6C">
        <w:rPr>
          <w:rFonts w:ascii="Times New Roman" w:hAnsi="Times New Roman" w:cs="Times New Roman"/>
          <w:b/>
        </w:rPr>
        <w:t>Вариант 1. С использованием стояночного (ручного тормоза.</w:t>
      </w:r>
    </w:p>
    <w:p w:rsidR="00064D0C" w:rsidRPr="00942E6C" w:rsidRDefault="00064D0C" w:rsidP="00942E6C">
      <w:pPr>
        <w:spacing w:line="360" w:lineRule="auto"/>
        <w:rPr>
          <w:rFonts w:ascii="Times New Roman" w:hAnsi="Times New Roman" w:cs="Times New Roman"/>
        </w:rPr>
      </w:pPr>
      <w:r w:rsidRPr="00942E6C">
        <w:rPr>
          <w:rFonts w:ascii="Times New Roman" w:hAnsi="Times New Roman" w:cs="Times New Roman"/>
        </w:rPr>
        <w:t>Последовательность действий:</w:t>
      </w:r>
    </w:p>
    <w:p w:rsidR="00064D0C" w:rsidRPr="00942E6C" w:rsidRDefault="00064D0C" w:rsidP="00942E6C">
      <w:pPr>
        <w:pStyle w:val="a7"/>
        <w:numPr>
          <w:ilvl w:val="1"/>
          <w:numId w:val="8"/>
        </w:numPr>
        <w:spacing w:after="0" w:line="360" w:lineRule="auto"/>
        <w:rPr>
          <w:rFonts w:ascii="Times New Roman" w:hAnsi="Times New Roman" w:cs="Times New Roman"/>
          <w:sz w:val="24"/>
          <w:szCs w:val="24"/>
        </w:rPr>
      </w:pPr>
      <w:r w:rsidRPr="00942E6C">
        <w:rPr>
          <w:rFonts w:ascii="Times New Roman" w:hAnsi="Times New Roman" w:cs="Times New Roman"/>
          <w:sz w:val="24"/>
          <w:szCs w:val="24"/>
        </w:rPr>
        <w:t>Выжать педаль сцепления и включить первую передачу.</w:t>
      </w:r>
    </w:p>
    <w:p w:rsidR="00064D0C" w:rsidRPr="00942E6C" w:rsidRDefault="00064D0C" w:rsidP="00942E6C">
      <w:pPr>
        <w:pStyle w:val="a7"/>
        <w:numPr>
          <w:ilvl w:val="1"/>
          <w:numId w:val="8"/>
        </w:numPr>
        <w:spacing w:after="0" w:line="360" w:lineRule="auto"/>
        <w:rPr>
          <w:rFonts w:ascii="Times New Roman" w:hAnsi="Times New Roman" w:cs="Times New Roman"/>
          <w:sz w:val="24"/>
          <w:szCs w:val="24"/>
        </w:rPr>
      </w:pPr>
      <w:r w:rsidRPr="00942E6C">
        <w:rPr>
          <w:rFonts w:ascii="Times New Roman" w:hAnsi="Times New Roman" w:cs="Times New Roman"/>
          <w:sz w:val="24"/>
          <w:szCs w:val="24"/>
        </w:rPr>
        <w:t>Нажать кнопку на ручном тормозе, но продолжить удерживать рычаг в вернем положении.</w:t>
      </w:r>
    </w:p>
    <w:p w:rsidR="00064D0C" w:rsidRPr="00942E6C" w:rsidRDefault="00064D0C" w:rsidP="00942E6C">
      <w:pPr>
        <w:pStyle w:val="a7"/>
        <w:numPr>
          <w:ilvl w:val="1"/>
          <w:numId w:val="8"/>
        </w:numPr>
        <w:spacing w:before="100" w:beforeAutospacing="1" w:after="0" w:line="360" w:lineRule="auto"/>
        <w:rPr>
          <w:rFonts w:ascii="Times New Roman" w:hAnsi="Times New Roman" w:cs="Times New Roman"/>
          <w:color w:val="000000" w:themeColor="text1"/>
          <w:sz w:val="24"/>
          <w:szCs w:val="24"/>
        </w:rPr>
      </w:pPr>
      <w:r w:rsidRPr="00942E6C">
        <w:rPr>
          <w:rFonts w:ascii="Times New Roman" w:hAnsi="Times New Roman" w:cs="Times New Roman"/>
          <w:sz w:val="24"/>
          <w:szCs w:val="24"/>
        </w:rPr>
        <w:t>Левой ногой плавно подводим педаль сцепления до момента касания диском сцепления (примерно до середины хода педали, зависит от регулировки сцепления), почувствовал изменения звука мотора, и небольшую вибрацию в автомобиле фиксируем сцепление в этом положении. Если поднять педаль сцепления слишком высоко, мотор заглохнет.</w:t>
      </w:r>
      <w:r w:rsidRPr="00942E6C">
        <w:rPr>
          <w:rFonts w:ascii="Times New Roman" w:hAnsi="Times New Roman" w:cs="Times New Roman"/>
          <w:color w:val="000000" w:themeColor="text1"/>
          <w:sz w:val="24"/>
          <w:szCs w:val="24"/>
        </w:rPr>
        <w:t xml:space="preserve"> </w:t>
      </w:r>
    </w:p>
    <w:p w:rsidR="00064D0C" w:rsidRPr="00942E6C" w:rsidRDefault="00064D0C" w:rsidP="00942E6C">
      <w:pPr>
        <w:pStyle w:val="a7"/>
        <w:numPr>
          <w:ilvl w:val="1"/>
          <w:numId w:val="8"/>
        </w:numPr>
        <w:spacing w:before="100" w:beforeAutospacing="1" w:after="0" w:line="360" w:lineRule="auto"/>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Очень немного (на несколько миллиметров) приподнимаем сцепление, так чтоб автомобиль начал трогаться. При этом не забываем слушать мотор, не давая педалью газа оборотам сильно упасть.</w:t>
      </w:r>
    </w:p>
    <w:p w:rsidR="00064D0C" w:rsidRPr="00942E6C" w:rsidRDefault="00064D0C" w:rsidP="00942E6C">
      <w:pPr>
        <w:pStyle w:val="a7"/>
        <w:spacing w:after="0" w:line="360" w:lineRule="auto"/>
        <w:rPr>
          <w:rFonts w:ascii="Times New Roman" w:hAnsi="Times New Roman" w:cs="Times New Roman"/>
          <w:color w:val="000000" w:themeColor="text1"/>
          <w:sz w:val="24"/>
          <w:szCs w:val="24"/>
        </w:rPr>
      </w:pPr>
    </w:p>
    <w:p w:rsidR="00064D0C" w:rsidRPr="00942E6C" w:rsidRDefault="00064D0C"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lastRenderedPageBreak/>
        <w:t>Вариант 2(б). Без использования стояночного (ручного) тормоза.</w:t>
      </w:r>
    </w:p>
    <w:p w:rsidR="00064D0C" w:rsidRPr="00942E6C" w:rsidRDefault="00064D0C" w:rsidP="00942E6C">
      <w:pPr>
        <w:pStyle w:val="4"/>
        <w:spacing w:line="360" w:lineRule="auto"/>
        <w:rPr>
          <w:rFonts w:ascii="Times New Roman" w:hAnsi="Times New Roman" w:cs="Times New Roman"/>
          <w:i w:val="0"/>
          <w:color w:val="000000" w:themeColor="text1"/>
          <w:sz w:val="24"/>
          <w:szCs w:val="24"/>
        </w:rPr>
      </w:pPr>
      <w:r w:rsidRPr="00942E6C">
        <w:rPr>
          <w:rFonts w:ascii="Times New Roman" w:hAnsi="Times New Roman" w:cs="Times New Roman"/>
          <w:i w:val="0"/>
          <w:color w:val="000000" w:themeColor="text1"/>
          <w:sz w:val="24"/>
          <w:szCs w:val="24"/>
        </w:rPr>
        <w:t xml:space="preserve"> Последовательность действий:</w:t>
      </w:r>
    </w:p>
    <w:p w:rsidR="00064D0C" w:rsidRPr="00942E6C" w:rsidRDefault="00064D0C" w:rsidP="00942E6C">
      <w:pPr>
        <w:numPr>
          <w:ilvl w:val="0"/>
          <w:numId w:val="71"/>
        </w:numPr>
        <w:spacing w:before="100" w:before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Держим нажатым сцепление и тормоз (ручник снят) включаем первую передачу.</w:t>
      </w:r>
    </w:p>
    <w:p w:rsidR="00064D0C" w:rsidRPr="00942E6C" w:rsidRDefault="00064D0C" w:rsidP="00942E6C">
      <w:pPr>
        <w:numPr>
          <w:ilvl w:val="0"/>
          <w:numId w:val="71"/>
        </w:numPr>
        <w:spacing w:before="100" w:before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Переносим правую ногу с тормоза на газ и добавляем обороты до средних. Учитываем что в этот момент автомобиль начнет катиться назад.</w:t>
      </w:r>
    </w:p>
    <w:p w:rsidR="00064D0C" w:rsidRPr="00942E6C" w:rsidRDefault="00064D0C" w:rsidP="00942E6C">
      <w:pPr>
        <w:numPr>
          <w:ilvl w:val="0"/>
          <w:numId w:val="71"/>
        </w:numPr>
        <w:spacing w:before="100" w:before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Дальше наша задача – как бы поймать машину педалью сцепления. Для этого левую ногу быстро поднимаем до момента схватывания сцепления (примерно до середины хода педали) и когда почувствуем что автомобиль перестал катиться - фиксируем педаль сцепление.</w:t>
      </w:r>
    </w:p>
    <w:p w:rsidR="00064D0C" w:rsidRPr="00942E6C" w:rsidRDefault="00064D0C" w:rsidP="00942E6C">
      <w:pPr>
        <w:numPr>
          <w:ilvl w:val="0"/>
          <w:numId w:val="71"/>
        </w:numPr>
        <w:spacing w:before="100" w:before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Придерживаем сцепление, пока машина начинает трогаться, при этом не забываем слушать мотор, не давая педалью газа оборотам сильно упасть.</w:t>
      </w:r>
    </w:p>
    <w:p w:rsidR="00064D0C" w:rsidRPr="00942E6C" w:rsidRDefault="00064D0C" w:rsidP="00942E6C">
      <w:pPr>
        <w:spacing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Этот способ наиболее тяжел для начинающего водителя.</w:t>
      </w:r>
    </w:p>
    <w:p w:rsidR="00064D0C" w:rsidRPr="00942E6C" w:rsidRDefault="00064D0C" w:rsidP="00942E6C">
      <w:pPr>
        <w:pStyle w:val="aa"/>
        <w:spacing w:after="0" w:afterAutospacing="0" w:line="360" w:lineRule="auto"/>
        <w:jc w:val="both"/>
        <w:rPr>
          <w:color w:val="000000" w:themeColor="text1"/>
        </w:rPr>
      </w:pPr>
      <w:r w:rsidRPr="00942E6C">
        <w:rPr>
          <w:color w:val="000000" w:themeColor="text1"/>
        </w:rPr>
        <w:t xml:space="preserve">Если при </w:t>
      </w:r>
      <w:proofErr w:type="spellStart"/>
      <w:r w:rsidRPr="00942E6C">
        <w:rPr>
          <w:color w:val="000000" w:themeColor="text1"/>
        </w:rPr>
        <w:t>трогании</w:t>
      </w:r>
      <w:proofErr w:type="spellEnd"/>
      <w:r w:rsidRPr="00942E6C">
        <w:rPr>
          <w:color w:val="000000" w:themeColor="text1"/>
        </w:rPr>
        <w:t xml:space="preserve"> на подъеме двигатель заглохнет и машина покатиться назад, ее необходимо тут же остановить ножным тормозом и зафиксировать от дальнейшего скатывания с помощью стояночного(ручного) тормоза. Затем если контрольная стойка еще не сбита, повторить попытку.</w:t>
      </w:r>
    </w:p>
    <w:p w:rsidR="00064D0C" w:rsidRPr="00942E6C" w:rsidRDefault="00064D0C" w:rsidP="00942E6C">
      <w:pPr>
        <w:pStyle w:val="aa"/>
        <w:spacing w:after="0" w:afterAutospacing="0" w:line="360" w:lineRule="auto"/>
        <w:jc w:val="both"/>
        <w:rPr>
          <w:color w:val="000000" w:themeColor="text1"/>
        </w:rPr>
      </w:pPr>
      <w:r w:rsidRPr="00942E6C">
        <w:rPr>
          <w:color w:val="000000" w:themeColor="text1"/>
        </w:rPr>
        <w:t xml:space="preserve">После того как Вы сделаете удачный старт и проедете по верхнему горизонтальному участку, надо будет подготовиться к остановке перед линией "СТОП". Тормозить лучше начинать заранее - уже на спуске, так чтоб не проскочить линию "СТОП" и не </w:t>
      </w:r>
      <w:proofErr w:type="spellStart"/>
      <w:r w:rsidRPr="00942E6C">
        <w:rPr>
          <w:color w:val="000000" w:themeColor="text1"/>
        </w:rPr>
        <w:t>пребегать</w:t>
      </w:r>
      <w:proofErr w:type="spellEnd"/>
      <w:r w:rsidRPr="00942E6C">
        <w:rPr>
          <w:color w:val="000000" w:themeColor="text1"/>
        </w:rPr>
        <w:t xml:space="preserve"> к резкому торможению.</w:t>
      </w:r>
    </w:p>
    <w:p w:rsidR="00064D0C" w:rsidRPr="00942E6C" w:rsidRDefault="00064D0C"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Штрафные баллы при сдаче упражнения - "Остановка и трогание на подъем" (эстакада) на практическом экзамене в ГАИ (ГИББД):</w:t>
      </w:r>
    </w:p>
    <w:p w:rsidR="00064D0C" w:rsidRPr="00942E6C" w:rsidRDefault="00064D0C"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5 баллов</w:t>
      </w:r>
    </w:p>
    <w:p w:rsidR="00064D0C" w:rsidRPr="00942E6C" w:rsidRDefault="00064D0C" w:rsidP="00942E6C">
      <w:pPr>
        <w:numPr>
          <w:ilvl w:val="0"/>
          <w:numId w:val="72"/>
        </w:numPr>
        <w:spacing w:before="100" w:before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Сбил элементы разметочного оборудования или пересек линию горизонтальной разметки площадки.</w:t>
      </w:r>
    </w:p>
    <w:p w:rsidR="00064D0C" w:rsidRPr="00942E6C" w:rsidRDefault="00064D0C" w:rsidP="00942E6C">
      <w:pPr>
        <w:numPr>
          <w:ilvl w:val="0"/>
          <w:numId w:val="72"/>
        </w:numPr>
        <w:spacing w:before="100" w:before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Не зафиксировал ТС в неподвижном состоянии при остановке на наклонном участке.</w:t>
      </w:r>
    </w:p>
    <w:p w:rsidR="00064D0C" w:rsidRPr="00942E6C" w:rsidRDefault="00064D0C" w:rsidP="00942E6C">
      <w:pPr>
        <w:numPr>
          <w:ilvl w:val="0"/>
          <w:numId w:val="72"/>
        </w:numPr>
        <w:spacing w:before="100" w:before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допустил откат ТС при </w:t>
      </w:r>
      <w:proofErr w:type="spellStart"/>
      <w:r w:rsidRPr="00942E6C">
        <w:rPr>
          <w:rFonts w:ascii="Times New Roman" w:hAnsi="Times New Roman" w:cs="Times New Roman"/>
          <w:color w:val="000000" w:themeColor="text1"/>
        </w:rPr>
        <w:t>трогании</w:t>
      </w:r>
      <w:proofErr w:type="spellEnd"/>
      <w:r w:rsidRPr="00942E6C">
        <w:rPr>
          <w:rFonts w:ascii="Times New Roman" w:hAnsi="Times New Roman" w:cs="Times New Roman"/>
          <w:color w:val="000000" w:themeColor="text1"/>
        </w:rPr>
        <w:t xml:space="preserve"> на наклонном участке и сбил стойку за автомобилем.</w:t>
      </w:r>
    </w:p>
    <w:p w:rsidR="00064D0C" w:rsidRPr="00942E6C" w:rsidRDefault="00064D0C" w:rsidP="00942E6C">
      <w:pPr>
        <w:numPr>
          <w:ilvl w:val="0"/>
          <w:numId w:val="72"/>
        </w:numPr>
        <w:spacing w:before="100" w:before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Пересек линию "СТОП" (по проекции переднего габарита ТС).</w:t>
      </w:r>
    </w:p>
    <w:p w:rsidR="00064D0C" w:rsidRPr="00942E6C" w:rsidRDefault="00064D0C"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3 балла</w:t>
      </w:r>
    </w:p>
    <w:p w:rsidR="00064D0C" w:rsidRPr="00942E6C" w:rsidRDefault="00064D0C" w:rsidP="00942E6C">
      <w:pPr>
        <w:numPr>
          <w:ilvl w:val="0"/>
          <w:numId w:val="73"/>
        </w:numPr>
        <w:spacing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Заглох двигатель при выполнении упражнения.</w:t>
      </w:r>
    </w:p>
    <w:p w:rsidR="00064D0C" w:rsidRPr="00942E6C" w:rsidRDefault="00064D0C" w:rsidP="00942E6C">
      <w:pPr>
        <w:numPr>
          <w:ilvl w:val="0"/>
          <w:numId w:val="73"/>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Пересек линию "СТОП-1" (по проекции переднего габарита ТС) при остановке на наклонном участке.</w:t>
      </w:r>
    </w:p>
    <w:p w:rsidR="00064D0C" w:rsidRPr="00942E6C" w:rsidRDefault="00064D0C" w:rsidP="00942E6C">
      <w:pPr>
        <w:numPr>
          <w:ilvl w:val="0"/>
          <w:numId w:val="73"/>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Не включил нейтральную передачу после остановки при работающем двигателе.</w:t>
      </w:r>
    </w:p>
    <w:p w:rsidR="00064D0C" w:rsidRPr="00942E6C" w:rsidRDefault="00064D0C" w:rsidP="00942E6C">
      <w:pPr>
        <w:numPr>
          <w:ilvl w:val="0"/>
          <w:numId w:val="73"/>
        </w:numPr>
        <w:spacing w:before="100" w:beforeAutospacing="1" w:after="100" w:afterAutospacing="1" w:line="360" w:lineRule="auto"/>
        <w:rPr>
          <w:rFonts w:ascii="Times New Roman" w:hAnsi="Times New Roman" w:cs="Times New Roman"/>
          <w:color w:val="000000" w:themeColor="text1"/>
        </w:rPr>
      </w:pPr>
      <w:proofErr w:type="spellStart"/>
      <w:r w:rsidRPr="00942E6C">
        <w:rPr>
          <w:rFonts w:ascii="Times New Roman" w:hAnsi="Times New Roman" w:cs="Times New Roman"/>
          <w:color w:val="000000" w:themeColor="text1"/>
        </w:rPr>
        <w:t>Невключил</w:t>
      </w:r>
      <w:proofErr w:type="spellEnd"/>
      <w:r w:rsidRPr="00942E6C">
        <w:rPr>
          <w:rFonts w:ascii="Times New Roman" w:hAnsi="Times New Roman" w:cs="Times New Roman"/>
          <w:color w:val="000000" w:themeColor="text1"/>
        </w:rPr>
        <w:t xml:space="preserve"> стояночный тормоз после остановки перед </w:t>
      </w:r>
      <w:proofErr w:type="spellStart"/>
      <w:r w:rsidRPr="00942E6C">
        <w:rPr>
          <w:rFonts w:ascii="Times New Roman" w:hAnsi="Times New Roman" w:cs="Times New Roman"/>
          <w:color w:val="000000" w:themeColor="text1"/>
        </w:rPr>
        <w:t>линие</w:t>
      </w:r>
      <w:proofErr w:type="spellEnd"/>
      <w:r w:rsidRPr="00942E6C">
        <w:rPr>
          <w:rFonts w:ascii="Times New Roman" w:hAnsi="Times New Roman" w:cs="Times New Roman"/>
          <w:color w:val="000000" w:themeColor="text1"/>
        </w:rPr>
        <w:t xml:space="preserve"> "СТОП".</w:t>
      </w:r>
    </w:p>
    <w:p w:rsidR="00064D0C" w:rsidRPr="00942E6C" w:rsidRDefault="00064D0C" w:rsidP="00942E6C">
      <w:pPr>
        <w:pStyle w:val="3"/>
        <w:spacing w:line="360" w:lineRule="auto"/>
        <w:rPr>
          <w:rFonts w:ascii="Times New Roman" w:hAnsi="Times New Roman" w:cs="Times New Roman"/>
          <w:color w:val="000000" w:themeColor="text1"/>
        </w:rPr>
      </w:pPr>
    </w:p>
    <w:p w:rsidR="00064D0C" w:rsidRPr="00942E6C" w:rsidRDefault="00064D0C" w:rsidP="00942E6C">
      <w:pPr>
        <w:pStyle w:val="3"/>
        <w:spacing w:line="360" w:lineRule="auto"/>
        <w:jc w:val="center"/>
        <w:rPr>
          <w:rFonts w:ascii="Times New Roman" w:hAnsi="Times New Roman" w:cs="Times New Roman"/>
          <w:b/>
          <w:color w:val="000000" w:themeColor="text1"/>
          <w:u w:val="single"/>
        </w:rPr>
      </w:pPr>
      <w:r w:rsidRPr="00942E6C">
        <w:rPr>
          <w:rFonts w:ascii="Times New Roman" w:hAnsi="Times New Roman" w:cs="Times New Roman"/>
          <w:b/>
          <w:color w:val="000000" w:themeColor="text1"/>
          <w:u w:val="single"/>
        </w:rPr>
        <w:t>"Разворот"</w:t>
      </w:r>
    </w:p>
    <w:p w:rsidR="00064D0C" w:rsidRPr="00942E6C" w:rsidRDefault="00064D0C" w:rsidP="00942E6C">
      <w:pPr>
        <w:pStyle w:val="aa"/>
        <w:spacing w:line="360" w:lineRule="auto"/>
        <w:jc w:val="both"/>
        <w:rPr>
          <w:color w:val="000000" w:themeColor="text1"/>
        </w:rPr>
      </w:pPr>
      <w:r w:rsidRPr="00942E6C">
        <w:rPr>
          <w:color w:val="000000" w:themeColor="text1"/>
        </w:rPr>
        <w:t>Вам предстоит выполнить: трогание с места в стартовых воротах; разворот на 180 градусов ( в три приёма ) в ограниченном по ширине пространстве при одноразовом включении передачи заднего хода. и остановку перед линией «СТОП».</w:t>
      </w:r>
    </w:p>
    <w:p w:rsidR="00064D0C" w:rsidRPr="00942E6C" w:rsidRDefault="00064D0C" w:rsidP="00942E6C">
      <w:pPr>
        <w:spacing w:line="360" w:lineRule="auto"/>
        <w:jc w:val="center"/>
        <w:rPr>
          <w:rFonts w:ascii="Times New Roman" w:hAnsi="Times New Roman" w:cs="Times New Roman"/>
          <w:color w:val="000000" w:themeColor="text1"/>
        </w:rPr>
      </w:pPr>
      <w:r w:rsidRPr="00942E6C">
        <w:rPr>
          <w:rFonts w:ascii="Times New Roman" w:hAnsi="Times New Roman" w:cs="Times New Roman"/>
          <w:noProof/>
          <w:color w:val="000000" w:themeColor="text1"/>
        </w:rPr>
        <w:lastRenderedPageBreak/>
        <w:drawing>
          <wp:anchor distT="0" distB="0" distL="114300" distR="114300" simplePos="0" relativeHeight="251665408" behindDoc="1" locked="0" layoutInCell="1" allowOverlap="1">
            <wp:simplePos x="0" y="0"/>
            <wp:positionH relativeFrom="column">
              <wp:posOffset>1028065</wp:posOffset>
            </wp:positionH>
            <wp:positionV relativeFrom="paragraph">
              <wp:posOffset>5080</wp:posOffset>
            </wp:positionV>
            <wp:extent cx="3429000" cy="723900"/>
            <wp:effectExtent l="0" t="0" r="0" b="0"/>
            <wp:wrapTight wrapText="bothSides">
              <wp:wrapPolygon edited="0">
                <wp:start x="0" y="0"/>
                <wp:lineTo x="0" y="21032"/>
                <wp:lineTo x="21480" y="21032"/>
                <wp:lineTo x="21480" y="0"/>
                <wp:lineTo x="0" y="0"/>
              </wp:wrapPolygon>
            </wp:wrapTight>
            <wp:docPr id="4" name="Рисунок 20" descr="http://poruli.narod.ru/ra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ruli.narod.ru/razv.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723900"/>
                    </a:xfrm>
                    <a:prstGeom prst="rect">
                      <a:avLst/>
                    </a:prstGeom>
                    <a:noFill/>
                    <a:ln>
                      <a:noFill/>
                    </a:ln>
                  </pic:spPr>
                </pic:pic>
              </a:graphicData>
            </a:graphic>
          </wp:anchor>
        </w:drawing>
      </w:r>
    </w:p>
    <w:p w:rsidR="00064D0C" w:rsidRPr="00942E6C" w:rsidRDefault="00064D0C" w:rsidP="00942E6C">
      <w:pPr>
        <w:pStyle w:val="4"/>
        <w:spacing w:line="360" w:lineRule="auto"/>
        <w:rPr>
          <w:rFonts w:ascii="Times New Roman" w:hAnsi="Times New Roman" w:cs="Times New Roman"/>
          <w:color w:val="000000" w:themeColor="text1"/>
          <w:sz w:val="24"/>
          <w:szCs w:val="24"/>
        </w:rPr>
      </w:pPr>
    </w:p>
    <w:p w:rsidR="00064D0C" w:rsidRPr="00942E6C" w:rsidRDefault="00064D0C" w:rsidP="00942E6C">
      <w:pPr>
        <w:pStyle w:val="4"/>
        <w:spacing w:line="360" w:lineRule="auto"/>
        <w:rPr>
          <w:rFonts w:ascii="Times New Roman" w:hAnsi="Times New Roman" w:cs="Times New Roman"/>
          <w:color w:val="000000" w:themeColor="text1"/>
          <w:sz w:val="24"/>
          <w:szCs w:val="24"/>
        </w:rPr>
      </w:pPr>
    </w:p>
    <w:p w:rsidR="00064D0C" w:rsidRPr="00942E6C" w:rsidRDefault="00064D0C" w:rsidP="00942E6C">
      <w:pPr>
        <w:pStyle w:val="4"/>
        <w:spacing w:line="360" w:lineRule="auto"/>
        <w:rPr>
          <w:rFonts w:ascii="Times New Roman" w:hAnsi="Times New Roman" w:cs="Times New Roman"/>
          <w:color w:val="000000" w:themeColor="text1"/>
          <w:sz w:val="24"/>
          <w:szCs w:val="24"/>
        </w:rPr>
      </w:pPr>
      <w:r w:rsidRPr="00942E6C">
        <w:rPr>
          <w:rFonts w:ascii="Times New Roman" w:hAnsi="Times New Roman" w:cs="Times New Roman"/>
          <w:noProof/>
          <w:color w:val="000000" w:themeColor="text1"/>
          <w:sz w:val="24"/>
          <w:szCs w:val="24"/>
        </w:rPr>
        <w:drawing>
          <wp:anchor distT="0" distB="0" distL="114300" distR="114300" simplePos="0" relativeHeight="251666432" behindDoc="1" locked="0" layoutInCell="1" allowOverlap="1">
            <wp:simplePos x="0" y="0"/>
            <wp:positionH relativeFrom="column">
              <wp:posOffset>1532890</wp:posOffset>
            </wp:positionH>
            <wp:positionV relativeFrom="paragraph">
              <wp:posOffset>274955</wp:posOffset>
            </wp:positionV>
            <wp:extent cx="2686050" cy="1552575"/>
            <wp:effectExtent l="0" t="0" r="0" b="0"/>
            <wp:wrapTight wrapText="bothSides">
              <wp:wrapPolygon edited="0">
                <wp:start x="0" y="0"/>
                <wp:lineTo x="0" y="21467"/>
                <wp:lineTo x="21447" y="21467"/>
                <wp:lineTo x="21447" y="0"/>
                <wp:lineTo x="0" y="0"/>
              </wp:wrapPolygon>
            </wp:wrapTight>
            <wp:docPr id="5" name="Рисунок 19" descr="http://poruli.narod.ru/raz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ruli.narod.ru/razv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1552575"/>
                    </a:xfrm>
                    <a:prstGeom prst="rect">
                      <a:avLst/>
                    </a:prstGeom>
                    <a:noFill/>
                    <a:ln>
                      <a:noFill/>
                    </a:ln>
                  </pic:spPr>
                </pic:pic>
              </a:graphicData>
            </a:graphic>
          </wp:anchor>
        </w:drawing>
      </w:r>
    </w:p>
    <w:p w:rsidR="00064D0C" w:rsidRPr="00942E6C" w:rsidRDefault="00064D0C" w:rsidP="00942E6C">
      <w:pPr>
        <w:pStyle w:val="4"/>
        <w:spacing w:line="360" w:lineRule="auto"/>
        <w:rPr>
          <w:rFonts w:ascii="Times New Roman" w:hAnsi="Times New Roman" w:cs="Times New Roman"/>
          <w:color w:val="000000" w:themeColor="text1"/>
          <w:sz w:val="24"/>
          <w:szCs w:val="24"/>
        </w:rPr>
      </w:pPr>
    </w:p>
    <w:p w:rsidR="00064D0C" w:rsidRPr="00942E6C" w:rsidRDefault="00064D0C" w:rsidP="00942E6C">
      <w:pPr>
        <w:pStyle w:val="4"/>
        <w:spacing w:line="360" w:lineRule="auto"/>
        <w:rPr>
          <w:rFonts w:ascii="Times New Roman" w:hAnsi="Times New Roman" w:cs="Times New Roman"/>
          <w:color w:val="000000" w:themeColor="text1"/>
          <w:sz w:val="24"/>
          <w:szCs w:val="24"/>
        </w:rPr>
      </w:pPr>
    </w:p>
    <w:p w:rsidR="00064D0C" w:rsidRPr="00942E6C" w:rsidRDefault="00064D0C" w:rsidP="00942E6C">
      <w:pPr>
        <w:pStyle w:val="4"/>
        <w:spacing w:line="360" w:lineRule="auto"/>
        <w:rPr>
          <w:rFonts w:ascii="Times New Roman" w:hAnsi="Times New Roman" w:cs="Times New Roman"/>
          <w:color w:val="000000" w:themeColor="text1"/>
          <w:sz w:val="24"/>
          <w:szCs w:val="24"/>
        </w:rPr>
      </w:pPr>
    </w:p>
    <w:p w:rsidR="00064D0C" w:rsidRPr="00942E6C" w:rsidRDefault="00064D0C" w:rsidP="00942E6C">
      <w:pPr>
        <w:pStyle w:val="4"/>
        <w:spacing w:line="360" w:lineRule="auto"/>
        <w:rPr>
          <w:rFonts w:ascii="Times New Roman" w:hAnsi="Times New Roman" w:cs="Times New Roman"/>
          <w:color w:val="000000" w:themeColor="text1"/>
          <w:sz w:val="24"/>
          <w:szCs w:val="24"/>
        </w:rPr>
      </w:pPr>
    </w:p>
    <w:p w:rsidR="00064D0C" w:rsidRPr="00942E6C" w:rsidRDefault="00064D0C" w:rsidP="00942E6C">
      <w:pPr>
        <w:pStyle w:val="4"/>
        <w:spacing w:line="360" w:lineRule="auto"/>
        <w:rPr>
          <w:rFonts w:ascii="Times New Roman" w:hAnsi="Times New Roman" w:cs="Times New Roman"/>
          <w:color w:val="000000" w:themeColor="text1"/>
          <w:sz w:val="24"/>
          <w:szCs w:val="24"/>
        </w:rPr>
      </w:pPr>
    </w:p>
    <w:p w:rsidR="00064D0C" w:rsidRPr="00942E6C" w:rsidRDefault="00064D0C" w:rsidP="00942E6C">
      <w:pPr>
        <w:pStyle w:val="4"/>
        <w:spacing w:line="360" w:lineRule="auto"/>
        <w:rPr>
          <w:rFonts w:ascii="Times New Roman" w:hAnsi="Times New Roman" w:cs="Times New Roman"/>
          <w:color w:val="000000" w:themeColor="text1"/>
          <w:sz w:val="24"/>
          <w:szCs w:val="24"/>
        </w:rPr>
      </w:pPr>
    </w:p>
    <w:p w:rsidR="00064D0C" w:rsidRPr="00942E6C" w:rsidRDefault="00064D0C" w:rsidP="00942E6C">
      <w:pPr>
        <w:pStyle w:val="4"/>
        <w:spacing w:line="360" w:lineRule="auto"/>
        <w:rPr>
          <w:rFonts w:ascii="Times New Roman" w:hAnsi="Times New Roman" w:cs="Times New Roman"/>
          <w:color w:val="000000" w:themeColor="text1"/>
          <w:sz w:val="24"/>
          <w:szCs w:val="24"/>
        </w:rPr>
      </w:pPr>
    </w:p>
    <w:p w:rsidR="00064D0C" w:rsidRPr="00942E6C" w:rsidRDefault="00064D0C" w:rsidP="00942E6C">
      <w:pPr>
        <w:pStyle w:val="4"/>
        <w:spacing w:line="360" w:lineRule="auto"/>
        <w:rPr>
          <w:rFonts w:ascii="Times New Roman" w:hAnsi="Times New Roman" w:cs="Times New Roman"/>
          <w:i w:val="0"/>
          <w:color w:val="000000" w:themeColor="text1"/>
          <w:sz w:val="24"/>
          <w:szCs w:val="24"/>
        </w:rPr>
      </w:pPr>
    </w:p>
    <w:p w:rsidR="00064D0C" w:rsidRPr="00942E6C" w:rsidRDefault="00064D0C"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Порядок действий:</w:t>
      </w:r>
    </w:p>
    <w:p w:rsidR="00064D0C" w:rsidRPr="00942E6C" w:rsidRDefault="00064D0C" w:rsidP="00942E6C">
      <w:pPr>
        <w:pStyle w:val="a7"/>
        <w:numPr>
          <w:ilvl w:val="8"/>
          <w:numId w:val="6"/>
        </w:numPr>
        <w:spacing w:after="0" w:line="360" w:lineRule="auto"/>
        <w:rPr>
          <w:rFonts w:ascii="Times New Roman" w:hAnsi="Times New Roman" w:cs="Times New Roman"/>
          <w:sz w:val="24"/>
          <w:szCs w:val="24"/>
        </w:rPr>
      </w:pPr>
      <w:r w:rsidRPr="00942E6C">
        <w:rPr>
          <w:rFonts w:ascii="Times New Roman" w:hAnsi="Times New Roman" w:cs="Times New Roman"/>
          <w:sz w:val="24"/>
          <w:szCs w:val="24"/>
        </w:rPr>
        <w:t>Выжать педаль сцепления, включить первую передачу, снять автомобиль с ручного тормоза и начать движение вперед, максимально прижимая машину к правой границе коридора.</w:t>
      </w:r>
    </w:p>
    <w:p w:rsidR="00064D0C" w:rsidRPr="00942E6C" w:rsidRDefault="00064D0C" w:rsidP="00942E6C">
      <w:pPr>
        <w:pStyle w:val="a7"/>
        <w:numPr>
          <w:ilvl w:val="8"/>
          <w:numId w:val="6"/>
        </w:numPr>
        <w:spacing w:after="0" w:line="360" w:lineRule="auto"/>
        <w:rPr>
          <w:rFonts w:ascii="Times New Roman" w:hAnsi="Times New Roman" w:cs="Times New Roman"/>
          <w:sz w:val="24"/>
          <w:szCs w:val="24"/>
        </w:rPr>
      </w:pPr>
      <w:r w:rsidRPr="00942E6C">
        <w:rPr>
          <w:rFonts w:ascii="Times New Roman" w:hAnsi="Times New Roman" w:cs="Times New Roman"/>
          <w:sz w:val="24"/>
          <w:szCs w:val="24"/>
        </w:rPr>
        <w:t>Примерно от середины выделенного пространства, начать вращение руля (максимально быстро) налево до конца, продолжить движение с минимальной скоростью.</w:t>
      </w:r>
    </w:p>
    <w:p w:rsidR="00064D0C" w:rsidRPr="00942E6C" w:rsidRDefault="00064D0C" w:rsidP="00942E6C">
      <w:pPr>
        <w:pStyle w:val="a7"/>
        <w:numPr>
          <w:ilvl w:val="8"/>
          <w:numId w:val="6"/>
        </w:numPr>
        <w:spacing w:after="0" w:line="360" w:lineRule="auto"/>
        <w:rPr>
          <w:rFonts w:ascii="Times New Roman" w:hAnsi="Times New Roman" w:cs="Times New Roman"/>
          <w:sz w:val="24"/>
          <w:szCs w:val="24"/>
        </w:rPr>
      </w:pPr>
      <w:r w:rsidRPr="00942E6C">
        <w:rPr>
          <w:rFonts w:ascii="Times New Roman" w:hAnsi="Times New Roman" w:cs="Times New Roman"/>
          <w:sz w:val="24"/>
          <w:szCs w:val="24"/>
        </w:rPr>
        <w:t>Немного не доезжая  (примерно 1м.) до левой границы (левой стенки коридора) выжать педаль сцепления и за 30-40 см быстро выравнивать руль вправо и,  плавно притормаживая педалью тормоза, остановить машину перед границей ( левой стенкой)</w:t>
      </w:r>
    </w:p>
    <w:p w:rsidR="00064D0C" w:rsidRPr="00942E6C" w:rsidRDefault="00064D0C" w:rsidP="00942E6C">
      <w:pPr>
        <w:pStyle w:val="a7"/>
        <w:numPr>
          <w:ilvl w:val="8"/>
          <w:numId w:val="6"/>
        </w:numPr>
        <w:spacing w:after="0" w:line="360" w:lineRule="auto"/>
        <w:rPr>
          <w:rFonts w:ascii="Times New Roman" w:hAnsi="Times New Roman" w:cs="Times New Roman"/>
          <w:sz w:val="24"/>
          <w:szCs w:val="24"/>
        </w:rPr>
      </w:pPr>
      <w:r w:rsidRPr="00942E6C">
        <w:rPr>
          <w:rFonts w:ascii="Times New Roman" w:hAnsi="Times New Roman" w:cs="Times New Roman"/>
          <w:sz w:val="24"/>
          <w:szCs w:val="24"/>
        </w:rPr>
        <w:t>Держать педаль сцепления и тормоза, включить нейтральную передачу, включить заднюю передачу, начать движение с минимальной скоростью назад. Следить, чтобы не сбить задом стойки коридора. </w:t>
      </w:r>
    </w:p>
    <w:p w:rsidR="00064D0C" w:rsidRPr="00942E6C" w:rsidRDefault="00064D0C" w:rsidP="00942E6C">
      <w:pPr>
        <w:pStyle w:val="a7"/>
        <w:numPr>
          <w:ilvl w:val="8"/>
          <w:numId w:val="6"/>
        </w:numPr>
        <w:spacing w:after="0" w:line="360" w:lineRule="auto"/>
        <w:rPr>
          <w:rFonts w:ascii="Times New Roman" w:hAnsi="Times New Roman" w:cs="Times New Roman"/>
          <w:sz w:val="24"/>
          <w:szCs w:val="24"/>
        </w:rPr>
      </w:pPr>
      <w:r w:rsidRPr="00942E6C">
        <w:rPr>
          <w:rFonts w:ascii="Times New Roman" w:hAnsi="Times New Roman" w:cs="Times New Roman"/>
          <w:sz w:val="24"/>
          <w:szCs w:val="24"/>
        </w:rPr>
        <w:t xml:space="preserve">Немного не доезжая (примерно 1м.) задом до правой стенки выжать педаль сцепления и за 30-40 см </w:t>
      </w:r>
      <w:proofErr w:type="spellStart"/>
      <w:r w:rsidRPr="00942E6C">
        <w:rPr>
          <w:rFonts w:ascii="Times New Roman" w:hAnsi="Times New Roman" w:cs="Times New Roman"/>
          <w:sz w:val="24"/>
          <w:szCs w:val="24"/>
        </w:rPr>
        <w:t>выравнять</w:t>
      </w:r>
      <w:proofErr w:type="spellEnd"/>
      <w:r w:rsidRPr="00942E6C">
        <w:rPr>
          <w:rFonts w:ascii="Times New Roman" w:hAnsi="Times New Roman" w:cs="Times New Roman"/>
          <w:sz w:val="24"/>
          <w:szCs w:val="24"/>
        </w:rPr>
        <w:t xml:space="preserve"> руль влево, и остановить машину, выключить передачу, держать педаль тормоза и сцепления, включить первую передачу, начать движение с минимальной скорость вперёд быстро поворачивая руль влево, подъехать к линии " СТОП выравнивая траекторию движения машины. </w:t>
      </w:r>
    </w:p>
    <w:p w:rsidR="00064D0C" w:rsidRPr="00942E6C" w:rsidRDefault="00064D0C" w:rsidP="00942E6C">
      <w:pPr>
        <w:pStyle w:val="a7"/>
        <w:numPr>
          <w:ilvl w:val="8"/>
          <w:numId w:val="6"/>
        </w:numPr>
        <w:spacing w:after="0" w:line="360" w:lineRule="auto"/>
        <w:rPr>
          <w:rFonts w:ascii="Times New Roman" w:hAnsi="Times New Roman" w:cs="Times New Roman"/>
          <w:sz w:val="24"/>
          <w:szCs w:val="24"/>
        </w:rPr>
      </w:pPr>
      <w:r w:rsidRPr="00942E6C">
        <w:rPr>
          <w:rFonts w:ascii="Times New Roman" w:hAnsi="Times New Roman" w:cs="Times New Roman"/>
          <w:sz w:val="24"/>
          <w:szCs w:val="24"/>
        </w:rPr>
        <w:t>За 1 метр до линии окончания упражнения выжать педаль сцепления и плавно остановить машину до линии. </w:t>
      </w:r>
    </w:p>
    <w:p w:rsidR="00064D0C" w:rsidRPr="00942E6C" w:rsidRDefault="00064D0C" w:rsidP="00942E6C">
      <w:pPr>
        <w:pStyle w:val="a7"/>
        <w:numPr>
          <w:ilvl w:val="8"/>
          <w:numId w:val="6"/>
        </w:numPr>
        <w:spacing w:after="0" w:line="360" w:lineRule="auto"/>
        <w:rPr>
          <w:rFonts w:ascii="Times New Roman" w:hAnsi="Times New Roman" w:cs="Times New Roman"/>
          <w:sz w:val="24"/>
          <w:szCs w:val="24"/>
        </w:rPr>
      </w:pPr>
      <w:r w:rsidRPr="00942E6C">
        <w:rPr>
          <w:rFonts w:ascii="Times New Roman" w:hAnsi="Times New Roman" w:cs="Times New Roman"/>
          <w:sz w:val="24"/>
          <w:szCs w:val="24"/>
        </w:rPr>
        <w:t>Выключить передачу, отпустить педаль сцепления, поднять рычаг стояночного тормоза (ручник).</w:t>
      </w:r>
    </w:p>
    <w:p w:rsidR="00064D0C" w:rsidRPr="00942E6C" w:rsidRDefault="00064D0C" w:rsidP="00942E6C">
      <w:pPr>
        <w:pStyle w:val="3"/>
        <w:spacing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Штрафные баллы при сдаче «Разворота», на практическом экзамене в ГАИ (ГИББД)</w:t>
      </w:r>
    </w:p>
    <w:p w:rsidR="00064D0C" w:rsidRPr="00942E6C" w:rsidRDefault="00064D0C"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5 баллов</w:t>
      </w:r>
    </w:p>
    <w:p w:rsidR="00064D0C" w:rsidRPr="00942E6C" w:rsidRDefault="00064D0C" w:rsidP="00942E6C">
      <w:pPr>
        <w:numPr>
          <w:ilvl w:val="0"/>
          <w:numId w:val="74"/>
        </w:numPr>
        <w:spacing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Сбил элементы разметочного оборудования или пересек линию горизонтальной разметки площадки.</w:t>
      </w:r>
    </w:p>
    <w:p w:rsidR="00064D0C" w:rsidRPr="00942E6C" w:rsidRDefault="00064D0C" w:rsidP="00942E6C">
      <w:pPr>
        <w:numPr>
          <w:ilvl w:val="0"/>
          <w:numId w:val="74"/>
        </w:numPr>
        <w:spacing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 Пересек линию "СТОП" (по проекции переднего габарита ТС).</w:t>
      </w:r>
    </w:p>
    <w:p w:rsidR="00064D0C" w:rsidRPr="00942E6C" w:rsidRDefault="00064D0C" w:rsidP="00942E6C">
      <w:pPr>
        <w:pStyle w:val="4"/>
        <w:spacing w:before="0"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3 балла</w:t>
      </w:r>
    </w:p>
    <w:p w:rsidR="00064D0C" w:rsidRPr="00942E6C" w:rsidRDefault="00064D0C" w:rsidP="00942E6C">
      <w:pPr>
        <w:numPr>
          <w:ilvl w:val="0"/>
          <w:numId w:val="75"/>
        </w:numPr>
        <w:spacing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Не смог развернуться при одноразовом включении передачи заднего хода.</w:t>
      </w:r>
    </w:p>
    <w:p w:rsidR="00064D0C" w:rsidRPr="00942E6C" w:rsidRDefault="00064D0C" w:rsidP="00942E6C">
      <w:pPr>
        <w:numPr>
          <w:ilvl w:val="0"/>
          <w:numId w:val="75"/>
        </w:numPr>
        <w:spacing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Не включил нейтральную передачу после остановки при работающем двигателе.</w:t>
      </w:r>
    </w:p>
    <w:p w:rsidR="00064D0C" w:rsidRPr="00942E6C" w:rsidRDefault="00064D0C" w:rsidP="00942E6C">
      <w:pPr>
        <w:numPr>
          <w:ilvl w:val="0"/>
          <w:numId w:val="75"/>
        </w:numPr>
        <w:spacing w:line="360" w:lineRule="auto"/>
        <w:rPr>
          <w:rFonts w:ascii="Times New Roman" w:hAnsi="Times New Roman" w:cs="Times New Roman"/>
          <w:color w:val="000000" w:themeColor="text1"/>
        </w:rPr>
      </w:pPr>
      <w:proofErr w:type="spellStart"/>
      <w:r w:rsidRPr="00942E6C">
        <w:rPr>
          <w:rFonts w:ascii="Times New Roman" w:hAnsi="Times New Roman" w:cs="Times New Roman"/>
          <w:color w:val="000000" w:themeColor="text1"/>
        </w:rPr>
        <w:lastRenderedPageBreak/>
        <w:t>Невключил</w:t>
      </w:r>
      <w:proofErr w:type="spellEnd"/>
      <w:r w:rsidRPr="00942E6C">
        <w:rPr>
          <w:rFonts w:ascii="Times New Roman" w:hAnsi="Times New Roman" w:cs="Times New Roman"/>
          <w:color w:val="000000" w:themeColor="text1"/>
        </w:rPr>
        <w:t xml:space="preserve"> стояночный тормоз после остановки перед </w:t>
      </w:r>
      <w:proofErr w:type="spellStart"/>
      <w:r w:rsidRPr="00942E6C">
        <w:rPr>
          <w:rFonts w:ascii="Times New Roman" w:hAnsi="Times New Roman" w:cs="Times New Roman"/>
          <w:color w:val="000000" w:themeColor="text1"/>
        </w:rPr>
        <w:t>линие</w:t>
      </w:r>
      <w:proofErr w:type="spellEnd"/>
      <w:r w:rsidRPr="00942E6C">
        <w:rPr>
          <w:rFonts w:ascii="Times New Roman" w:hAnsi="Times New Roman" w:cs="Times New Roman"/>
          <w:color w:val="000000" w:themeColor="text1"/>
        </w:rPr>
        <w:t xml:space="preserve"> "СТОП".</w:t>
      </w:r>
    </w:p>
    <w:p w:rsidR="00064D0C" w:rsidRPr="00942E6C" w:rsidRDefault="00064D0C" w:rsidP="00942E6C">
      <w:pPr>
        <w:pStyle w:val="4"/>
        <w:spacing w:before="0"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1 балл</w:t>
      </w:r>
    </w:p>
    <w:p w:rsidR="00064D0C" w:rsidRPr="00942E6C" w:rsidRDefault="00064D0C" w:rsidP="00942E6C">
      <w:pPr>
        <w:pStyle w:val="3"/>
        <w:spacing w:before="0"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Заглох двигатель при выполнении упражнения. </w:t>
      </w:r>
    </w:p>
    <w:p w:rsidR="00064D0C" w:rsidRPr="00942E6C" w:rsidRDefault="00064D0C" w:rsidP="00942E6C">
      <w:pPr>
        <w:spacing w:line="360" w:lineRule="auto"/>
        <w:rPr>
          <w:rFonts w:ascii="Times New Roman" w:hAnsi="Times New Roman" w:cs="Times New Roman"/>
        </w:rPr>
      </w:pPr>
    </w:p>
    <w:p w:rsidR="00064D0C" w:rsidRPr="00942E6C" w:rsidRDefault="00064D0C" w:rsidP="00942E6C">
      <w:pPr>
        <w:pStyle w:val="3"/>
        <w:spacing w:before="0" w:line="360" w:lineRule="auto"/>
        <w:jc w:val="center"/>
        <w:rPr>
          <w:rFonts w:ascii="Times New Roman" w:hAnsi="Times New Roman" w:cs="Times New Roman"/>
          <w:b/>
          <w:color w:val="000000" w:themeColor="text1"/>
          <w:u w:val="single"/>
        </w:rPr>
      </w:pPr>
      <w:r w:rsidRPr="00942E6C">
        <w:rPr>
          <w:rFonts w:ascii="Times New Roman" w:hAnsi="Times New Roman" w:cs="Times New Roman"/>
          <w:b/>
          <w:color w:val="000000" w:themeColor="text1"/>
          <w:u w:val="single"/>
        </w:rPr>
        <w:t>«Въезд в бокс»</w:t>
      </w:r>
    </w:p>
    <w:p w:rsidR="00064D0C" w:rsidRPr="00942E6C" w:rsidRDefault="00064D0C" w:rsidP="00942E6C">
      <w:pPr>
        <w:pStyle w:val="aa"/>
        <w:spacing w:before="0" w:beforeAutospacing="0" w:after="0" w:afterAutospacing="0" w:line="360" w:lineRule="auto"/>
        <w:jc w:val="both"/>
        <w:rPr>
          <w:color w:val="000000" w:themeColor="text1"/>
        </w:rPr>
      </w:pPr>
      <w:r w:rsidRPr="00942E6C">
        <w:rPr>
          <w:color w:val="000000" w:themeColor="text1"/>
        </w:rPr>
        <w:t>Вам предстоит выполнить: трогание с места в стартовых воротах; въезд в бокс по заданной траектории при одноразовом включении передачи заднего хода; и остановку перед линией «стоп».</w:t>
      </w:r>
    </w:p>
    <w:p w:rsidR="00064D0C" w:rsidRPr="00942E6C" w:rsidRDefault="00064D0C" w:rsidP="00942E6C">
      <w:pPr>
        <w:spacing w:line="360" w:lineRule="auto"/>
        <w:jc w:val="center"/>
        <w:rPr>
          <w:rFonts w:ascii="Times New Roman" w:hAnsi="Times New Roman" w:cs="Times New Roman"/>
          <w:color w:val="000000" w:themeColor="text1"/>
        </w:rPr>
      </w:pPr>
      <w:r w:rsidRPr="00942E6C">
        <w:rPr>
          <w:rFonts w:ascii="Times New Roman" w:hAnsi="Times New Roman" w:cs="Times New Roman"/>
          <w:noProof/>
          <w:color w:val="000000" w:themeColor="text1"/>
        </w:rPr>
        <w:drawing>
          <wp:inline distT="0" distB="0" distL="0" distR="0">
            <wp:extent cx="3429000" cy="2209800"/>
            <wp:effectExtent l="0" t="0" r="0" b="0"/>
            <wp:docPr id="6" name="Рисунок 18" descr="«Гар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араж»"/>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2209800"/>
                    </a:xfrm>
                    <a:prstGeom prst="rect">
                      <a:avLst/>
                    </a:prstGeom>
                    <a:noFill/>
                    <a:ln>
                      <a:noFill/>
                    </a:ln>
                  </pic:spPr>
                </pic:pic>
              </a:graphicData>
            </a:graphic>
          </wp:inline>
        </w:drawing>
      </w:r>
      <w:r w:rsidRPr="00942E6C">
        <w:rPr>
          <w:rFonts w:ascii="Times New Roman" w:hAnsi="Times New Roman" w:cs="Times New Roman"/>
          <w:color w:val="000000" w:themeColor="text1"/>
        </w:rPr>
        <w:t> </w:t>
      </w:r>
      <w:r w:rsidRPr="00942E6C">
        <w:rPr>
          <w:rFonts w:ascii="Times New Roman" w:hAnsi="Times New Roman" w:cs="Times New Roman"/>
          <w:noProof/>
          <w:color w:val="000000" w:themeColor="text1"/>
        </w:rPr>
        <w:drawing>
          <wp:inline distT="0" distB="0" distL="0" distR="0">
            <wp:extent cx="3333750" cy="2686050"/>
            <wp:effectExtent l="0" t="0" r="0" b="0"/>
            <wp:docPr id="7" name="Рисунок 16" descr="«Гар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араж»"/>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2686050"/>
                    </a:xfrm>
                    <a:prstGeom prst="rect">
                      <a:avLst/>
                    </a:prstGeom>
                    <a:noFill/>
                    <a:ln>
                      <a:noFill/>
                    </a:ln>
                  </pic:spPr>
                </pic:pic>
              </a:graphicData>
            </a:graphic>
          </wp:inline>
        </w:drawing>
      </w:r>
    </w:p>
    <w:p w:rsidR="00064D0C" w:rsidRPr="00942E6C" w:rsidRDefault="00064D0C"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Порядок действий:</w:t>
      </w:r>
    </w:p>
    <w:p w:rsidR="00064D0C" w:rsidRPr="00942E6C" w:rsidRDefault="00064D0C" w:rsidP="00942E6C">
      <w:pPr>
        <w:numPr>
          <w:ilvl w:val="0"/>
          <w:numId w:val="76"/>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Выжать педаль сцепления, включить первую </w:t>
      </w:r>
      <w:proofErr w:type="spellStart"/>
      <w:r w:rsidRPr="00942E6C">
        <w:rPr>
          <w:rFonts w:ascii="Times New Roman" w:hAnsi="Times New Roman" w:cs="Times New Roman"/>
          <w:color w:val="000000" w:themeColor="text1"/>
        </w:rPr>
        <w:t>передачу,опустить</w:t>
      </w:r>
      <w:proofErr w:type="spellEnd"/>
      <w:r w:rsidRPr="00942E6C">
        <w:rPr>
          <w:rFonts w:ascii="Times New Roman" w:hAnsi="Times New Roman" w:cs="Times New Roman"/>
          <w:color w:val="000000" w:themeColor="text1"/>
        </w:rPr>
        <w:t xml:space="preserve"> рычаг </w:t>
      </w:r>
      <w:proofErr w:type="spellStart"/>
      <w:r w:rsidRPr="00942E6C">
        <w:rPr>
          <w:rFonts w:ascii="Times New Roman" w:hAnsi="Times New Roman" w:cs="Times New Roman"/>
          <w:color w:val="000000" w:themeColor="text1"/>
        </w:rPr>
        <w:t>стоячного</w:t>
      </w:r>
      <w:proofErr w:type="spellEnd"/>
      <w:r w:rsidRPr="00942E6C">
        <w:rPr>
          <w:rFonts w:ascii="Times New Roman" w:hAnsi="Times New Roman" w:cs="Times New Roman"/>
          <w:color w:val="000000" w:themeColor="text1"/>
        </w:rPr>
        <w:t xml:space="preserve"> тормоза и начать медленное движение вперёд, максимально прижимая машину к правой границе коридора.</w:t>
      </w:r>
    </w:p>
    <w:p w:rsidR="00064D0C" w:rsidRPr="00942E6C" w:rsidRDefault="00064D0C" w:rsidP="00942E6C">
      <w:pPr>
        <w:numPr>
          <w:ilvl w:val="0"/>
          <w:numId w:val="76"/>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Когда зеркало поравняется с первой стойкой гаража начать вращение руля ( максимально быстро ) налево до конца, продолжать движение с минимальной скоростью.</w:t>
      </w:r>
    </w:p>
    <w:p w:rsidR="00064D0C" w:rsidRPr="00942E6C" w:rsidRDefault="00064D0C" w:rsidP="00942E6C">
      <w:pPr>
        <w:numPr>
          <w:ilvl w:val="0"/>
          <w:numId w:val="76"/>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Дальше стараемся поставить автомобиль так чтоб его задняя часть "смотрела" в сторону гаража. Для этого при повороте на лево можно </w:t>
      </w:r>
      <w:proofErr w:type="spellStart"/>
      <w:r w:rsidRPr="00942E6C">
        <w:rPr>
          <w:rFonts w:ascii="Times New Roman" w:hAnsi="Times New Roman" w:cs="Times New Roman"/>
          <w:color w:val="000000" w:themeColor="text1"/>
        </w:rPr>
        <w:t>переферийным</w:t>
      </w:r>
      <w:proofErr w:type="spellEnd"/>
      <w:r w:rsidRPr="00942E6C">
        <w:rPr>
          <w:rFonts w:ascii="Times New Roman" w:hAnsi="Times New Roman" w:cs="Times New Roman"/>
          <w:color w:val="000000" w:themeColor="text1"/>
        </w:rPr>
        <w:t xml:space="preserve"> зрением смотреть в зеркала заднего вида, и когда зад автомобиля будет направлен в гараж, быстро </w:t>
      </w:r>
      <w:proofErr w:type="spellStart"/>
      <w:r w:rsidRPr="00942E6C">
        <w:rPr>
          <w:rFonts w:ascii="Times New Roman" w:hAnsi="Times New Roman" w:cs="Times New Roman"/>
          <w:color w:val="000000" w:themeColor="text1"/>
        </w:rPr>
        <w:t>распремить</w:t>
      </w:r>
      <w:proofErr w:type="spellEnd"/>
      <w:r w:rsidRPr="00942E6C">
        <w:rPr>
          <w:rFonts w:ascii="Times New Roman" w:hAnsi="Times New Roman" w:cs="Times New Roman"/>
          <w:color w:val="000000" w:themeColor="text1"/>
        </w:rPr>
        <w:t xml:space="preserve"> руль выжать педаль сцепления и плавно притормаживая педалью тормоза, остановить машину перед границей ( левой стенкой ).</w:t>
      </w:r>
    </w:p>
    <w:p w:rsidR="00064D0C" w:rsidRPr="00942E6C" w:rsidRDefault="00064D0C" w:rsidP="00942E6C">
      <w:pPr>
        <w:numPr>
          <w:ilvl w:val="0"/>
          <w:numId w:val="76"/>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Держать педаль сцепления и тормоза, включить нейтральную передачу, включить заднюю передачу, начать движение с минимальной скоростью назад поворачивая руль, направляя автомобиль в бокс.</w:t>
      </w:r>
    </w:p>
    <w:p w:rsidR="00064D0C" w:rsidRPr="00942E6C" w:rsidRDefault="00064D0C" w:rsidP="00942E6C">
      <w:pPr>
        <w:numPr>
          <w:ilvl w:val="0"/>
          <w:numId w:val="76"/>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После того как автомобиль полностью въедет </w:t>
      </w:r>
      <w:proofErr w:type="spellStart"/>
      <w:r w:rsidRPr="00942E6C">
        <w:rPr>
          <w:rFonts w:ascii="Times New Roman" w:hAnsi="Times New Roman" w:cs="Times New Roman"/>
          <w:color w:val="000000" w:themeColor="text1"/>
        </w:rPr>
        <w:t>вбокс</w:t>
      </w:r>
      <w:proofErr w:type="spellEnd"/>
      <w:r w:rsidRPr="00942E6C">
        <w:rPr>
          <w:rFonts w:ascii="Times New Roman" w:hAnsi="Times New Roman" w:cs="Times New Roman"/>
          <w:color w:val="000000" w:themeColor="text1"/>
        </w:rPr>
        <w:t xml:space="preserve"> выжать педаль сцепления и плавно притормаживая педалью тормоза, остановить машину. </w:t>
      </w:r>
    </w:p>
    <w:p w:rsidR="00064D0C" w:rsidRPr="00942E6C" w:rsidRDefault="00064D0C" w:rsidP="00942E6C">
      <w:pPr>
        <w:numPr>
          <w:ilvl w:val="0"/>
          <w:numId w:val="76"/>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Выключить передачу, отпустить педаль сцепления, поднять рычаг стояночного тормоза.</w:t>
      </w:r>
    </w:p>
    <w:p w:rsidR="00064D0C" w:rsidRPr="00942E6C" w:rsidRDefault="00064D0C" w:rsidP="00942E6C">
      <w:pPr>
        <w:spacing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lastRenderedPageBreak/>
        <w:t>ВЫЕЗД ИЗ БОКСА : поворачивать руль не раньше, чем автомобиль выедет на половину своего корпуса.</w:t>
      </w:r>
    </w:p>
    <w:p w:rsidR="00064D0C" w:rsidRPr="00942E6C" w:rsidRDefault="00064D0C" w:rsidP="00942E6C">
      <w:pPr>
        <w:pStyle w:val="3"/>
        <w:spacing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Штрафные баллы при сдаче упражнения «Въезд в бокс» на практическом экзамене в ГАИ (ГИББД)</w:t>
      </w:r>
    </w:p>
    <w:p w:rsidR="00064D0C" w:rsidRPr="00942E6C" w:rsidRDefault="00064D0C"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5 баллов</w:t>
      </w:r>
    </w:p>
    <w:p w:rsidR="00064D0C" w:rsidRPr="00942E6C" w:rsidRDefault="00064D0C" w:rsidP="00942E6C">
      <w:pPr>
        <w:numPr>
          <w:ilvl w:val="0"/>
          <w:numId w:val="77"/>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Сбил элементы разметочного оборудования или пересек линию горизонтальной разметки площадки.</w:t>
      </w:r>
    </w:p>
    <w:p w:rsidR="00064D0C" w:rsidRPr="00942E6C" w:rsidRDefault="00064D0C" w:rsidP="00942E6C">
      <w:pPr>
        <w:numPr>
          <w:ilvl w:val="0"/>
          <w:numId w:val="77"/>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Пересек линию "СТОП" (по проекции переднего габарита ТС).</w:t>
      </w:r>
    </w:p>
    <w:p w:rsidR="00064D0C" w:rsidRPr="00942E6C" w:rsidRDefault="00064D0C"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3 балла</w:t>
      </w:r>
    </w:p>
    <w:p w:rsidR="00064D0C" w:rsidRPr="00942E6C" w:rsidRDefault="00064D0C" w:rsidP="00942E6C">
      <w:pPr>
        <w:numPr>
          <w:ilvl w:val="0"/>
          <w:numId w:val="78"/>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Не смог въехать в бокс при одноразовом включении передачи заднего хода.</w:t>
      </w:r>
    </w:p>
    <w:p w:rsidR="00064D0C" w:rsidRPr="00942E6C" w:rsidRDefault="00064D0C" w:rsidP="00942E6C">
      <w:pPr>
        <w:numPr>
          <w:ilvl w:val="0"/>
          <w:numId w:val="78"/>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Не включил нейтральную передачу после остановки при работающем двигателе.</w:t>
      </w:r>
    </w:p>
    <w:p w:rsidR="00064D0C" w:rsidRPr="00942E6C" w:rsidRDefault="00064D0C" w:rsidP="00942E6C">
      <w:pPr>
        <w:numPr>
          <w:ilvl w:val="0"/>
          <w:numId w:val="78"/>
        </w:numPr>
        <w:spacing w:before="100" w:beforeAutospacing="1" w:after="100" w:afterAutospacing="1" w:line="360" w:lineRule="auto"/>
        <w:rPr>
          <w:rFonts w:ascii="Times New Roman" w:hAnsi="Times New Roman" w:cs="Times New Roman"/>
          <w:color w:val="000000" w:themeColor="text1"/>
        </w:rPr>
      </w:pPr>
      <w:proofErr w:type="spellStart"/>
      <w:r w:rsidRPr="00942E6C">
        <w:rPr>
          <w:rFonts w:ascii="Times New Roman" w:hAnsi="Times New Roman" w:cs="Times New Roman"/>
          <w:color w:val="000000" w:themeColor="text1"/>
        </w:rPr>
        <w:t>Невключил</w:t>
      </w:r>
      <w:proofErr w:type="spellEnd"/>
      <w:r w:rsidRPr="00942E6C">
        <w:rPr>
          <w:rFonts w:ascii="Times New Roman" w:hAnsi="Times New Roman" w:cs="Times New Roman"/>
          <w:color w:val="000000" w:themeColor="text1"/>
        </w:rPr>
        <w:t xml:space="preserve"> стояночный тормоз после остановки перед </w:t>
      </w:r>
      <w:proofErr w:type="spellStart"/>
      <w:r w:rsidRPr="00942E6C">
        <w:rPr>
          <w:rFonts w:ascii="Times New Roman" w:hAnsi="Times New Roman" w:cs="Times New Roman"/>
          <w:color w:val="000000" w:themeColor="text1"/>
        </w:rPr>
        <w:t>линие</w:t>
      </w:r>
      <w:proofErr w:type="spellEnd"/>
      <w:r w:rsidRPr="00942E6C">
        <w:rPr>
          <w:rFonts w:ascii="Times New Roman" w:hAnsi="Times New Roman" w:cs="Times New Roman"/>
          <w:color w:val="000000" w:themeColor="text1"/>
        </w:rPr>
        <w:t xml:space="preserve"> "СТОП".</w:t>
      </w:r>
    </w:p>
    <w:p w:rsidR="00064D0C" w:rsidRPr="00942E6C" w:rsidRDefault="00064D0C"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1 балл</w:t>
      </w:r>
    </w:p>
    <w:p w:rsidR="00064D0C" w:rsidRPr="00942E6C" w:rsidRDefault="00064D0C" w:rsidP="00942E6C">
      <w:pPr>
        <w:pStyle w:val="3"/>
        <w:spacing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Заглох двигатель при выполнении упражнения. </w:t>
      </w:r>
    </w:p>
    <w:p w:rsidR="00064D0C" w:rsidRPr="00942E6C" w:rsidRDefault="00064D0C" w:rsidP="00942E6C">
      <w:pPr>
        <w:spacing w:line="360" w:lineRule="auto"/>
        <w:rPr>
          <w:rFonts w:ascii="Times New Roman" w:hAnsi="Times New Roman" w:cs="Times New Roman"/>
        </w:rPr>
      </w:pPr>
    </w:p>
    <w:p w:rsidR="00064D0C" w:rsidRPr="00942E6C" w:rsidRDefault="00064D0C" w:rsidP="00942E6C">
      <w:pPr>
        <w:pStyle w:val="3"/>
        <w:spacing w:line="360" w:lineRule="auto"/>
        <w:jc w:val="center"/>
        <w:rPr>
          <w:rFonts w:ascii="Times New Roman" w:hAnsi="Times New Roman" w:cs="Times New Roman"/>
          <w:b/>
          <w:color w:val="000000" w:themeColor="text1"/>
          <w:u w:val="single"/>
        </w:rPr>
      </w:pPr>
      <w:r w:rsidRPr="00942E6C">
        <w:rPr>
          <w:rFonts w:ascii="Times New Roman" w:hAnsi="Times New Roman" w:cs="Times New Roman"/>
          <w:b/>
          <w:color w:val="000000" w:themeColor="text1"/>
          <w:u w:val="single"/>
        </w:rPr>
        <w:t>«Змейка»</w:t>
      </w:r>
    </w:p>
    <w:p w:rsidR="00064D0C" w:rsidRPr="00942E6C" w:rsidRDefault="00064D0C" w:rsidP="00942E6C">
      <w:pPr>
        <w:spacing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Вам предстоит выполнить: трогание с места в стартовых воротах; движение по заданной траектории; и остановку перед линией «стоп».</w:t>
      </w:r>
    </w:p>
    <w:p w:rsidR="00064D0C" w:rsidRPr="00942E6C" w:rsidRDefault="00064D0C" w:rsidP="00942E6C">
      <w:pPr>
        <w:spacing w:line="360" w:lineRule="auto"/>
        <w:jc w:val="center"/>
        <w:rPr>
          <w:rFonts w:ascii="Times New Roman" w:hAnsi="Times New Roman" w:cs="Times New Roman"/>
          <w:color w:val="000000" w:themeColor="text1"/>
        </w:rPr>
      </w:pPr>
      <w:r w:rsidRPr="00942E6C">
        <w:rPr>
          <w:rFonts w:ascii="Times New Roman" w:hAnsi="Times New Roman" w:cs="Times New Roman"/>
          <w:noProof/>
          <w:color w:val="000000" w:themeColor="text1"/>
        </w:rPr>
        <w:drawing>
          <wp:inline distT="0" distB="0" distL="0" distR="0">
            <wp:extent cx="3429000" cy="990600"/>
            <wp:effectExtent l="0" t="0" r="0" b="0"/>
            <wp:docPr id="10" name="Рисунок 15" descr="З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мейка"/>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990600"/>
                    </a:xfrm>
                    <a:prstGeom prst="rect">
                      <a:avLst/>
                    </a:prstGeom>
                    <a:noFill/>
                    <a:ln>
                      <a:noFill/>
                    </a:ln>
                  </pic:spPr>
                </pic:pic>
              </a:graphicData>
            </a:graphic>
          </wp:inline>
        </w:drawing>
      </w:r>
      <w:r w:rsidRPr="00942E6C">
        <w:rPr>
          <w:rFonts w:ascii="Times New Roman" w:hAnsi="Times New Roman" w:cs="Times New Roman"/>
          <w:noProof/>
          <w:color w:val="000000" w:themeColor="text1"/>
        </w:rPr>
        <w:drawing>
          <wp:inline distT="0" distB="0" distL="0" distR="0">
            <wp:extent cx="3333750" cy="628650"/>
            <wp:effectExtent l="0" t="0" r="0" b="0"/>
            <wp:docPr id="28" name="Рисунок 14" descr="http://poruli.narod.ru/z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ruli.narod.ru/zm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628650"/>
                    </a:xfrm>
                    <a:prstGeom prst="rect">
                      <a:avLst/>
                    </a:prstGeom>
                    <a:noFill/>
                    <a:ln>
                      <a:noFill/>
                    </a:ln>
                  </pic:spPr>
                </pic:pic>
              </a:graphicData>
            </a:graphic>
          </wp:inline>
        </w:drawing>
      </w:r>
    </w:p>
    <w:p w:rsidR="00064D0C" w:rsidRPr="00942E6C" w:rsidRDefault="00064D0C"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Порядок действий:</w:t>
      </w:r>
    </w:p>
    <w:p w:rsidR="00064D0C" w:rsidRPr="00942E6C" w:rsidRDefault="00064D0C" w:rsidP="00942E6C">
      <w:pPr>
        <w:numPr>
          <w:ilvl w:val="0"/>
          <w:numId w:val="79"/>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Выжать педаль сцепления, включить первую передачу, снять автомобиль с ручного тормоза и начать медленное движение вперёд. Держим боковой интервал от первой стойки ~ 0,5 метра.</w:t>
      </w:r>
    </w:p>
    <w:p w:rsidR="00064D0C" w:rsidRPr="00942E6C" w:rsidRDefault="00064D0C" w:rsidP="00942E6C">
      <w:pPr>
        <w:numPr>
          <w:ilvl w:val="0"/>
          <w:numId w:val="79"/>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Когда левое зеркало пройдет стойку - крутим руль в лево.</w:t>
      </w:r>
    </w:p>
    <w:p w:rsidR="00064D0C" w:rsidRPr="00942E6C" w:rsidRDefault="00064D0C" w:rsidP="00942E6C">
      <w:pPr>
        <w:numPr>
          <w:ilvl w:val="0"/>
          <w:numId w:val="79"/>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Когда правый угол машины станет на одной линии со второй стойкой - </w:t>
      </w:r>
      <w:proofErr w:type="spellStart"/>
      <w:r w:rsidRPr="00942E6C">
        <w:rPr>
          <w:rFonts w:ascii="Times New Roman" w:hAnsi="Times New Roman" w:cs="Times New Roman"/>
          <w:color w:val="000000" w:themeColor="text1"/>
        </w:rPr>
        <w:t>распремляем</w:t>
      </w:r>
      <w:proofErr w:type="spellEnd"/>
      <w:r w:rsidRPr="00942E6C">
        <w:rPr>
          <w:rFonts w:ascii="Times New Roman" w:hAnsi="Times New Roman" w:cs="Times New Roman"/>
          <w:color w:val="000000" w:themeColor="text1"/>
        </w:rPr>
        <w:t xml:space="preserve"> руль. Держим боковой интервал от второй стойки ~ 0,5 метра.</w:t>
      </w:r>
    </w:p>
    <w:p w:rsidR="00064D0C" w:rsidRPr="00942E6C" w:rsidRDefault="00064D0C" w:rsidP="00942E6C">
      <w:pPr>
        <w:numPr>
          <w:ilvl w:val="0"/>
          <w:numId w:val="79"/>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Когда правое зеркало пройдет стойку - крутим руль в право.</w:t>
      </w:r>
    </w:p>
    <w:p w:rsidR="00064D0C" w:rsidRPr="00942E6C" w:rsidRDefault="00064D0C" w:rsidP="00942E6C">
      <w:pPr>
        <w:numPr>
          <w:ilvl w:val="0"/>
          <w:numId w:val="79"/>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Когда левый угол машины станет на одной линии с третей стойкой - </w:t>
      </w:r>
      <w:proofErr w:type="spellStart"/>
      <w:r w:rsidRPr="00942E6C">
        <w:rPr>
          <w:rFonts w:ascii="Times New Roman" w:hAnsi="Times New Roman" w:cs="Times New Roman"/>
          <w:color w:val="000000" w:themeColor="text1"/>
        </w:rPr>
        <w:t>распремляем</w:t>
      </w:r>
      <w:proofErr w:type="spellEnd"/>
      <w:r w:rsidRPr="00942E6C">
        <w:rPr>
          <w:rFonts w:ascii="Times New Roman" w:hAnsi="Times New Roman" w:cs="Times New Roman"/>
          <w:color w:val="000000" w:themeColor="text1"/>
        </w:rPr>
        <w:t xml:space="preserve"> руль. Держим боковой интервал от стойки ~ 0,5 метра.</w:t>
      </w:r>
    </w:p>
    <w:p w:rsidR="00064D0C" w:rsidRPr="00942E6C" w:rsidRDefault="00064D0C" w:rsidP="00942E6C">
      <w:pPr>
        <w:numPr>
          <w:ilvl w:val="0"/>
          <w:numId w:val="79"/>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Повторяем </w:t>
      </w:r>
      <w:proofErr w:type="spellStart"/>
      <w:r w:rsidRPr="00942E6C">
        <w:rPr>
          <w:rFonts w:ascii="Times New Roman" w:hAnsi="Times New Roman" w:cs="Times New Roman"/>
          <w:color w:val="000000" w:themeColor="text1"/>
        </w:rPr>
        <w:t>дейстаия</w:t>
      </w:r>
      <w:proofErr w:type="spellEnd"/>
      <w:r w:rsidRPr="00942E6C">
        <w:rPr>
          <w:rFonts w:ascii="Times New Roman" w:hAnsi="Times New Roman" w:cs="Times New Roman"/>
          <w:color w:val="000000" w:themeColor="text1"/>
        </w:rPr>
        <w:t xml:space="preserve"> пока не объедем все стойки. Не забываем что </w:t>
      </w:r>
      <w:proofErr w:type="spellStart"/>
      <w:r w:rsidRPr="00942E6C">
        <w:rPr>
          <w:rFonts w:ascii="Times New Roman" w:hAnsi="Times New Roman" w:cs="Times New Roman"/>
          <w:color w:val="000000" w:themeColor="text1"/>
        </w:rPr>
        <w:t>последнию</w:t>
      </w:r>
      <w:proofErr w:type="spellEnd"/>
      <w:r w:rsidRPr="00942E6C">
        <w:rPr>
          <w:rFonts w:ascii="Times New Roman" w:hAnsi="Times New Roman" w:cs="Times New Roman"/>
          <w:color w:val="000000" w:themeColor="text1"/>
        </w:rPr>
        <w:t xml:space="preserve"> стойку объезжать не нужно. Останавливаемся перед </w:t>
      </w:r>
      <w:proofErr w:type="spellStart"/>
      <w:r w:rsidRPr="00942E6C">
        <w:rPr>
          <w:rFonts w:ascii="Times New Roman" w:hAnsi="Times New Roman" w:cs="Times New Roman"/>
          <w:color w:val="000000" w:themeColor="text1"/>
        </w:rPr>
        <w:t>линеей</w:t>
      </w:r>
      <w:proofErr w:type="spellEnd"/>
      <w:r w:rsidRPr="00942E6C">
        <w:rPr>
          <w:rFonts w:ascii="Times New Roman" w:hAnsi="Times New Roman" w:cs="Times New Roman"/>
          <w:color w:val="000000" w:themeColor="text1"/>
        </w:rPr>
        <w:t xml:space="preserve"> "СТОП", включаем нейтральную передачу, </w:t>
      </w:r>
      <w:proofErr w:type="spellStart"/>
      <w:r w:rsidRPr="00942E6C">
        <w:rPr>
          <w:rFonts w:ascii="Times New Roman" w:hAnsi="Times New Roman" w:cs="Times New Roman"/>
          <w:color w:val="000000" w:themeColor="text1"/>
        </w:rPr>
        <w:t>стави</w:t>
      </w:r>
      <w:proofErr w:type="spellEnd"/>
      <w:r w:rsidRPr="00942E6C">
        <w:rPr>
          <w:rFonts w:ascii="Times New Roman" w:hAnsi="Times New Roman" w:cs="Times New Roman"/>
          <w:color w:val="000000" w:themeColor="text1"/>
        </w:rPr>
        <w:t xml:space="preserve"> на стояночный тормоз (ручник).</w:t>
      </w:r>
    </w:p>
    <w:p w:rsidR="00064D0C" w:rsidRPr="00942E6C" w:rsidRDefault="00064D0C" w:rsidP="00942E6C">
      <w:pPr>
        <w:pStyle w:val="3"/>
        <w:spacing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Штрафные баллы при сдаче упражнения «Змейка» на практическом экзамене в ГАИ (ГИББД)</w:t>
      </w:r>
    </w:p>
    <w:p w:rsidR="00064D0C" w:rsidRPr="00942E6C" w:rsidRDefault="00064D0C"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5 баллов</w:t>
      </w:r>
    </w:p>
    <w:p w:rsidR="00064D0C" w:rsidRPr="00942E6C" w:rsidRDefault="00064D0C" w:rsidP="00942E6C">
      <w:pPr>
        <w:numPr>
          <w:ilvl w:val="0"/>
          <w:numId w:val="80"/>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Сбил элементы разметочного оборудования или пересек линию горизонтальной разметки площадки.</w:t>
      </w:r>
    </w:p>
    <w:p w:rsidR="00064D0C" w:rsidRPr="00942E6C" w:rsidRDefault="00064D0C" w:rsidP="00942E6C">
      <w:pPr>
        <w:numPr>
          <w:ilvl w:val="0"/>
          <w:numId w:val="80"/>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Пересек линию "СТОП" (по проекции переднего габарита ТС).</w:t>
      </w:r>
    </w:p>
    <w:p w:rsidR="00064D0C" w:rsidRPr="00942E6C" w:rsidRDefault="00064D0C"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lastRenderedPageBreak/>
        <w:t>3 балла</w:t>
      </w:r>
    </w:p>
    <w:p w:rsidR="00064D0C" w:rsidRPr="00942E6C" w:rsidRDefault="00064D0C" w:rsidP="00942E6C">
      <w:pPr>
        <w:numPr>
          <w:ilvl w:val="0"/>
          <w:numId w:val="81"/>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Не включил нейтральную передачу после остановки при работающем двигателе.</w:t>
      </w:r>
    </w:p>
    <w:p w:rsidR="00064D0C" w:rsidRPr="00942E6C" w:rsidRDefault="00064D0C" w:rsidP="00942E6C">
      <w:pPr>
        <w:numPr>
          <w:ilvl w:val="0"/>
          <w:numId w:val="81"/>
        </w:numPr>
        <w:spacing w:before="100" w:beforeAutospacing="1" w:after="100" w:afterAutospacing="1" w:line="360" w:lineRule="auto"/>
        <w:rPr>
          <w:rFonts w:ascii="Times New Roman" w:hAnsi="Times New Roman" w:cs="Times New Roman"/>
          <w:color w:val="000000" w:themeColor="text1"/>
        </w:rPr>
      </w:pPr>
      <w:proofErr w:type="spellStart"/>
      <w:r w:rsidRPr="00942E6C">
        <w:rPr>
          <w:rFonts w:ascii="Times New Roman" w:hAnsi="Times New Roman" w:cs="Times New Roman"/>
          <w:color w:val="000000" w:themeColor="text1"/>
        </w:rPr>
        <w:t>Невключил</w:t>
      </w:r>
      <w:proofErr w:type="spellEnd"/>
      <w:r w:rsidRPr="00942E6C">
        <w:rPr>
          <w:rFonts w:ascii="Times New Roman" w:hAnsi="Times New Roman" w:cs="Times New Roman"/>
          <w:color w:val="000000" w:themeColor="text1"/>
        </w:rPr>
        <w:t xml:space="preserve"> стояночный тормоз после остановки перед </w:t>
      </w:r>
      <w:proofErr w:type="spellStart"/>
      <w:r w:rsidRPr="00942E6C">
        <w:rPr>
          <w:rFonts w:ascii="Times New Roman" w:hAnsi="Times New Roman" w:cs="Times New Roman"/>
          <w:color w:val="000000" w:themeColor="text1"/>
        </w:rPr>
        <w:t>линие</w:t>
      </w:r>
      <w:proofErr w:type="spellEnd"/>
      <w:r w:rsidRPr="00942E6C">
        <w:rPr>
          <w:rFonts w:ascii="Times New Roman" w:hAnsi="Times New Roman" w:cs="Times New Roman"/>
          <w:color w:val="000000" w:themeColor="text1"/>
        </w:rPr>
        <w:t xml:space="preserve"> "СТОП".</w:t>
      </w:r>
    </w:p>
    <w:p w:rsidR="00064D0C" w:rsidRPr="00942E6C" w:rsidRDefault="00064D0C"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1 балл</w:t>
      </w:r>
    </w:p>
    <w:p w:rsidR="00064D0C" w:rsidRPr="00942E6C" w:rsidRDefault="00064D0C" w:rsidP="00942E6C">
      <w:pPr>
        <w:pStyle w:val="a7"/>
        <w:numPr>
          <w:ilvl w:val="0"/>
          <w:numId w:val="86"/>
        </w:numPr>
        <w:spacing w:before="100" w:beforeAutospacing="1" w:after="100" w:afterAutospacing="1" w:line="360" w:lineRule="auto"/>
        <w:ind w:left="709" w:hanging="425"/>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 xml:space="preserve">Заглох двигатель при выполнении </w:t>
      </w:r>
      <w:proofErr w:type="spellStart"/>
      <w:r w:rsidRPr="00942E6C">
        <w:rPr>
          <w:rFonts w:ascii="Times New Roman" w:hAnsi="Times New Roman" w:cs="Times New Roman"/>
          <w:color w:val="000000" w:themeColor="text1"/>
          <w:sz w:val="24"/>
          <w:szCs w:val="24"/>
        </w:rPr>
        <w:t>упражнения.\</w:t>
      </w:r>
      <w:proofErr w:type="spellEnd"/>
    </w:p>
    <w:p w:rsidR="00064D0C" w:rsidRPr="00942E6C" w:rsidRDefault="00064D0C" w:rsidP="00942E6C">
      <w:pPr>
        <w:pStyle w:val="3"/>
        <w:spacing w:line="360" w:lineRule="auto"/>
        <w:jc w:val="center"/>
        <w:rPr>
          <w:rFonts w:ascii="Times New Roman" w:hAnsi="Times New Roman" w:cs="Times New Roman"/>
          <w:b/>
          <w:color w:val="000000" w:themeColor="text1"/>
          <w:u w:val="single"/>
        </w:rPr>
      </w:pPr>
      <w:r w:rsidRPr="00942E6C">
        <w:rPr>
          <w:rFonts w:ascii="Times New Roman" w:hAnsi="Times New Roman" w:cs="Times New Roman"/>
          <w:b/>
          <w:color w:val="000000" w:themeColor="text1"/>
          <w:u w:val="single"/>
        </w:rPr>
        <w:t>«Параллельная парковка задним ходом»</w:t>
      </w:r>
    </w:p>
    <w:p w:rsidR="00064D0C" w:rsidRPr="00942E6C" w:rsidRDefault="00064D0C" w:rsidP="00942E6C">
      <w:pPr>
        <w:spacing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Вам предстоит выполнить: трогание с места в стартовых воротах; въезд </w:t>
      </w:r>
      <w:proofErr w:type="spellStart"/>
      <w:r w:rsidRPr="00942E6C">
        <w:rPr>
          <w:rFonts w:ascii="Times New Roman" w:hAnsi="Times New Roman" w:cs="Times New Roman"/>
          <w:color w:val="000000" w:themeColor="text1"/>
        </w:rPr>
        <w:t>взону</w:t>
      </w:r>
      <w:proofErr w:type="spellEnd"/>
      <w:r w:rsidRPr="00942E6C">
        <w:rPr>
          <w:rFonts w:ascii="Times New Roman" w:hAnsi="Times New Roman" w:cs="Times New Roman"/>
          <w:color w:val="000000" w:themeColor="text1"/>
        </w:rPr>
        <w:t xml:space="preserve"> стоянки по заданной траектории; и остановку в зоне стоянки перед линией «стоп».</w:t>
      </w:r>
    </w:p>
    <w:p w:rsidR="00064D0C" w:rsidRPr="00942E6C" w:rsidRDefault="00064D0C" w:rsidP="00942E6C">
      <w:pPr>
        <w:spacing w:line="360" w:lineRule="auto"/>
        <w:jc w:val="center"/>
        <w:rPr>
          <w:rFonts w:ascii="Times New Roman" w:hAnsi="Times New Roman" w:cs="Times New Roman"/>
          <w:color w:val="000000" w:themeColor="text1"/>
        </w:rPr>
      </w:pPr>
      <w:r w:rsidRPr="00942E6C">
        <w:rPr>
          <w:rFonts w:ascii="Times New Roman" w:hAnsi="Times New Roman" w:cs="Times New Roman"/>
          <w:noProof/>
          <w:color w:val="000000" w:themeColor="text1"/>
        </w:rPr>
        <w:drawing>
          <wp:inline distT="0" distB="0" distL="0" distR="0">
            <wp:extent cx="3429000" cy="1057275"/>
            <wp:effectExtent l="0" t="0" r="0" b="0"/>
            <wp:docPr id="29" name="Рисунок 13" descr="Параллельная парковка задним х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раллельная парковка задним ходом"/>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1057275"/>
                    </a:xfrm>
                    <a:prstGeom prst="rect">
                      <a:avLst/>
                    </a:prstGeom>
                    <a:noFill/>
                    <a:ln>
                      <a:noFill/>
                    </a:ln>
                  </pic:spPr>
                </pic:pic>
              </a:graphicData>
            </a:graphic>
          </wp:inline>
        </w:drawing>
      </w:r>
      <w:r w:rsidRPr="00942E6C">
        <w:rPr>
          <w:rFonts w:ascii="Times New Roman" w:hAnsi="Times New Roman" w:cs="Times New Roman"/>
          <w:noProof/>
          <w:color w:val="000000" w:themeColor="text1"/>
        </w:rPr>
        <w:drawing>
          <wp:inline distT="0" distB="0" distL="0" distR="0">
            <wp:extent cx="3429000" cy="1657350"/>
            <wp:effectExtent l="0" t="0" r="0" b="0"/>
            <wp:docPr id="36" name="Рисунок 12" descr="http://poruli.narod.ru/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ruli.narod.ru/pr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1657350"/>
                    </a:xfrm>
                    <a:prstGeom prst="rect">
                      <a:avLst/>
                    </a:prstGeom>
                    <a:noFill/>
                    <a:ln>
                      <a:noFill/>
                    </a:ln>
                  </pic:spPr>
                </pic:pic>
              </a:graphicData>
            </a:graphic>
          </wp:inline>
        </w:drawing>
      </w:r>
    </w:p>
    <w:p w:rsidR="00064D0C" w:rsidRPr="00942E6C" w:rsidRDefault="00064D0C"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Порядок действий:</w:t>
      </w:r>
    </w:p>
    <w:p w:rsidR="00064D0C" w:rsidRPr="00942E6C" w:rsidRDefault="00064D0C" w:rsidP="00942E6C">
      <w:pPr>
        <w:numPr>
          <w:ilvl w:val="0"/>
          <w:numId w:val="82"/>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Выжать педаль сцепления, включить первую передачу, снять автомобиль с ручного тормоза и начать медленное движение вперёд, прижимая автомобиль к правой стенке коридора, установить боковой интервал ~ 0,5 метра.</w:t>
      </w:r>
    </w:p>
    <w:p w:rsidR="00064D0C" w:rsidRPr="00942E6C" w:rsidRDefault="00064D0C" w:rsidP="00942E6C">
      <w:pPr>
        <w:numPr>
          <w:ilvl w:val="0"/>
          <w:numId w:val="82"/>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Остановить </w:t>
      </w:r>
      <w:proofErr w:type="spellStart"/>
      <w:r w:rsidRPr="00942E6C">
        <w:rPr>
          <w:rFonts w:ascii="Times New Roman" w:hAnsi="Times New Roman" w:cs="Times New Roman"/>
          <w:color w:val="000000" w:themeColor="text1"/>
        </w:rPr>
        <w:t>автомабиль</w:t>
      </w:r>
      <w:proofErr w:type="spellEnd"/>
      <w:r w:rsidRPr="00942E6C">
        <w:rPr>
          <w:rFonts w:ascii="Times New Roman" w:hAnsi="Times New Roman" w:cs="Times New Roman"/>
          <w:color w:val="000000" w:themeColor="text1"/>
        </w:rPr>
        <w:t xml:space="preserve"> перед стенкой коридора (у последней стойки) поз.1, выжав сцепление и плавно нажать педаль тормоза. Выключить первую передачу, включить заднюю передачу и начать движение.</w:t>
      </w:r>
    </w:p>
    <w:p w:rsidR="00064D0C" w:rsidRPr="00942E6C" w:rsidRDefault="00064D0C" w:rsidP="00942E6C">
      <w:pPr>
        <w:numPr>
          <w:ilvl w:val="0"/>
          <w:numId w:val="82"/>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Когда зад автомобиля поравняется с началом кармана (первой левой стойкой поз.2.) - повернуть руль до упора направо.</w:t>
      </w:r>
    </w:p>
    <w:p w:rsidR="00064D0C" w:rsidRPr="00942E6C" w:rsidRDefault="00064D0C" w:rsidP="00942E6C">
      <w:pPr>
        <w:numPr>
          <w:ilvl w:val="0"/>
          <w:numId w:val="82"/>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когда угол автомобиля относительно кармана будет ~ 45 градусов, в левом боковом зеркале появиться правая задняя стойка кармана (поз.3) - </w:t>
      </w:r>
      <w:proofErr w:type="spellStart"/>
      <w:r w:rsidRPr="00942E6C">
        <w:rPr>
          <w:rFonts w:ascii="Times New Roman" w:hAnsi="Times New Roman" w:cs="Times New Roman"/>
          <w:color w:val="000000" w:themeColor="text1"/>
        </w:rPr>
        <w:t>распремить</w:t>
      </w:r>
      <w:proofErr w:type="spellEnd"/>
      <w:r w:rsidRPr="00942E6C">
        <w:rPr>
          <w:rFonts w:ascii="Times New Roman" w:hAnsi="Times New Roman" w:cs="Times New Roman"/>
          <w:color w:val="000000" w:themeColor="text1"/>
        </w:rPr>
        <w:t xml:space="preserve"> руль. Дать правой стороне машины прижаться к стойкам и повернуть руль до упора налево, (поз.4).</w:t>
      </w:r>
    </w:p>
    <w:p w:rsidR="00064D0C" w:rsidRPr="00942E6C" w:rsidRDefault="00064D0C" w:rsidP="00942E6C">
      <w:pPr>
        <w:numPr>
          <w:ilvl w:val="0"/>
          <w:numId w:val="82"/>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Контролировать как правая сторона разъезжается со стойками и разметкой - стараться встать близко </w:t>
      </w:r>
      <w:proofErr w:type="spellStart"/>
      <w:r w:rsidRPr="00942E6C">
        <w:rPr>
          <w:rFonts w:ascii="Times New Roman" w:hAnsi="Times New Roman" w:cs="Times New Roman"/>
          <w:color w:val="000000" w:themeColor="text1"/>
        </w:rPr>
        <w:t>кстойкам</w:t>
      </w:r>
      <w:proofErr w:type="spellEnd"/>
      <w:r w:rsidRPr="00942E6C">
        <w:rPr>
          <w:rFonts w:ascii="Times New Roman" w:hAnsi="Times New Roman" w:cs="Times New Roman"/>
          <w:color w:val="000000" w:themeColor="text1"/>
        </w:rPr>
        <w:t xml:space="preserve"> с права, но не сбить.</w:t>
      </w:r>
    </w:p>
    <w:p w:rsidR="00064D0C" w:rsidRPr="00942E6C" w:rsidRDefault="00064D0C" w:rsidP="00942E6C">
      <w:pPr>
        <w:numPr>
          <w:ilvl w:val="0"/>
          <w:numId w:val="82"/>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Выжать педаль сцепления и плавно остановит автомобиль у линии " СТОП " (в момент </w:t>
      </w:r>
      <w:proofErr w:type="spellStart"/>
      <w:r w:rsidRPr="00942E6C">
        <w:rPr>
          <w:rFonts w:ascii="Times New Roman" w:hAnsi="Times New Roman" w:cs="Times New Roman"/>
          <w:color w:val="000000" w:themeColor="text1"/>
        </w:rPr>
        <w:t>паралельности</w:t>
      </w:r>
      <w:proofErr w:type="spellEnd"/>
      <w:r w:rsidRPr="00942E6C">
        <w:rPr>
          <w:rFonts w:ascii="Times New Roman" w:hAnsi="Times New Roman" w:cs="Times New Roman"/>
          <w:color w:val="000000" w:themeColor="text1"/>
        </w:rPr>
        <w:t xml:space="preserve"> машины и разметки) поз.5.</w:t>
      </w:r>
    </w:p>
    <w:p w:rsidR="00064D0C" w:rsidRPr="00942E6C" w:rsidRDefault="00064D0C" w:rsidP="00942E6C">
      <w:pPr>
        <w:numPr>
          <w:ilvl w:val="0"/>
          <w:numId w:val="82"/>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Выключить передачу, отпустить педаль сцепления, поднять рычаг стояночного тормоза (ручник).</w:t>
      </w:r>
    </w:p>
    <w:p w:rsidR="00064D0C" w:rsidRPr="00942E6C" w:rsidRDefault="00064D0C" w:rsidP="00942E6C">
      <w:pPr>
        <w:pStyle w:val="3"/>
        <w:spacing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Штрафные баллы при сдаче упражнения «Параллельная парковка задним ходом» на практическом экзамене в ГАИ (ГИББД)</w:t>
      </w:r>
    </w:p>
    <w:p w:rsidR="00064D0C" w:rsidRPr="00942E6C" w:rsidRDefault="00064D0C" w:rsidP="00942E6C">
      <w:pPr>
        <w:spacing w:before="100" w:beforeAutospacing="1" w:after="100" w:afterAutospacing="1" w:line="360" w:lineRule="auto"/>
        <w:rPr>
          <w:rFonts w:ascii="Times New Roman" w:hAnsi="Times New Roman" w:cs="Times New Roman"/>
          <w:b/>
          <w:color w:val="000000" w:themeColor="text1"/>
        </w:rPr>
      </w:pPr>
      <w:r w:rsidRPr="00942E6C">
        <w:rPr>
          <w:rFonts w:ascii="Times New Roman" w:hAnsi="Times New Roman" w:cs="Times New Roman"/>
          <w:b/>
          <w:color w:val="000000" w:themeColor="text1"/>
        </w:rPr>
        <w:t>5 баллов</w:t>
      </w:r>
    </w:p>
    <w:p w:rsidR="00064D0C" w:rsidRPr="00942E6C" w:rsidRDefault="00064D0C" w:rsidP="00942E6C">
      <w:pPr>
        <w:numPr>
          <w:ilvl w:val="0"/>
          <w:numId w:val="83"/>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Сбил элементы разметочного оборудования или пересек линию горизонтальной разметки площадки.</w:t>
      </w:r>
    </w:p>
    <w:p w:rsidR="00064D0C" w:rsidRPr="00942E6C" w:rsidRDefault="00064D0C" w:rsidP="00942E6C">
      <w:pPr>
        <w:numPr>
          <w:ilvl w:val="0"/>
          <w:numId w:val="83"/>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lastRenderedPageBreak/>
        <w:t>Не пересек прерывистую линию (по проекции бокового габарита ТС).</w:t>
      </w:r>
    </w:p>
    <w:p w:rsidR="00064D0C" w:rsidRPr="00942E6C" w:rsidRDefault="00064D0C"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3 балла</w:t>
      </w:r>
    </w:p>
    <w:p w:rsidR="00064D0C" w:rsidRPr="00942E6C" w:rsidRDefault="00064D0C" w:rsidP="00942E6C">
      <w:pPr>
        <w:numPr>
          <w:ilvl w:val="0"/>
          <w:numId w:val="84"/>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Не смог въехать в зону стоянки при одноразовом включении задней передачи.</w:t>
      </w:r>
    </w:p>
    <w:p w:rsidR="00064D0C" w:rsidRPr="00942E6C" w:rsidRDefault="00064D0C" w:rsidP="00942E6C">
      <w:pPr>
        <w:numPr>
          <w:ilvl w:val="0"/>
          <w:numId w:val="84"/>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Не включил нейтральную передачу после остановки при работающем двигателе.</w:t>
      </w:r>
    </w:p>
    <w:p w:rsidR="00064D0C" w:rsidRPr="00942E6C" w:rsidRDefault="00064D0C" w:rsidP="00942E6C">
      <w:pPr>
        <w:numPr>
          <w:ilvl w:val="0"/>
          <w:numId w:val="84"/>
        </w:numPr>
        <w:spacing w:before="100" w:beforeAutospacing="1" w:after="100" w:afterAutospacing="1" w:line="360" w:lineRule="auto"/>
        <w:rPr>
          <w:rFonts w:ascii="Times New Roman" w:hAnsi="Times New Roman" w:cs="Times New Roman"/>
          <w:color w:val="000000" w:themeColor="text1"/>
        </w:rPr>
      </w:pPr>
      <w:proofErr w:type="spellStart"/>
      <w:r w:rsidRPr="00942E6C">
        <w:rPr>
          <w:rFonts w:ascii="Times New Roman" w:hAnsi="Times New Roman" w:cs="Times New Roman"/>
          <w:color w:val="000000" w:themeColor="text1"/>
        </w:rPr>
        <w:t>Невключил</w:t>
      </w:r>
      <w:proofErr w:type="spellEnd"/>
      <w:r w:rsidRPr="00942E6C">
        <w:rPr>
          <w:rFonts w:ascii="Times New Roman" w:hAnsi="Times New Roman" w:cs="Times New Roman"/>
          <w:color w:val="000000" w:themeColor="text1"/>
        </w:rPr>
        <w:t xml:space="preserve"> стояночный тормоз после остановки перед </w:t>
      </w:r>
      <w:proofErr w:type="spellStart"/>
      <w:r w:rsidRPr="00942E6C">
        <w:rPr>
          <w:rFonts w:ascii="Times New Roman" w:hAnsi="Times New Roman" w:cs="Times New Roman"/>
          <w:color w:val="000000" w:themeColor="text1"/>
        </w:rPr>
        <w:t>линие</w:t>
      </w:r>
      <w:proofErr w:type="spellEnd"/>
      <w:r w:rsidRPr="00942E6C">
        <w:rPr>
          <w:rFonts w:ascii="Times New Roman" w:hAnsi="Times New Roman" w:cs="Times New Roman"/>
          <w:color w:val="000000" w:themeColor="text1"/>
        </w:rPr>
        <w:t xml:space="preserve"> "СТОП".</w:t>
      </w:r>
    </w:p>
    <w:p w:rsidR="00064D0C" w:rsidRPr="00942E6C" w:rsidRDefault="00064D0C"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1 балл</w:t>
      </w:r>
    </w:p>
    <w:p w:rsidR="00064D0C" w:rsidRPr="00942E6C" w:rsidRDefault="00064D0C" w:rsidP="00942E6C">
      <w:pPr>
        <w:numPr>
          <w:ilvl w:val="0"/>
          <w:numId w:val="85"/>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Заглох двигатель при выполнении упражнения.</w:t>
      </w:r>
    </w:p>
    <w:p w:rsidR="00064D0C" w:rsidRPr="00942E6C" w:rsidRDefault="00064D0C" w:rsidP="00942E6C">
      <w:p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Экзамен считается сданным, если вы набрали не более 4-х штрафных балов, на каждом упражнении.</w:t>
      </w:r>
    </w:p>
    <w:p w:rsidR="00064D0C" w:rsidRPr="00942E6C" w:rsidRDefault="00064D0C" w:rsidP="00942E6C">
      <w:pPr>
        <w:pStyle w:val="a7"/>
        <w:numPr>
          <w:ilvl w:val="1"/>
          <w:numId w:val="85"/>
        </w:numPr>
        <w:spacing w:before="100" w:beforeAutospacing="1" w:after="100" w:afterAutospacing="1" w:line="360" w:lineRule="auto"/>
        <w:jc w:val="center"/>
        <w:rPr>
          <w:rFonts w:ascii="Times New Roman" w:hAnsi="Times New Roman" w:cs="Times New Roman"/>
          <w:b/>
          <w:color w:val="000000" w:themeColor="text1"/>
          <w:sz w:val="24"/>
          <w:szCs w:val="24"/>
        </w:rPr>
      </w:pPr>
      <w:r w:rsidRPr="00942E6C">
        <w:rPr>
          <w:rFonts w:ascii="Times New Roman" w:hAnsi="Times New Roman" w:cs="Times New Roman"/>
          <w:b/>
          <w:color w:val="000000" w:themeColor="text1"/>
          <w:sz w:val="24"/>
          <w:szCs w:val="24"/>
        </w:rPr>
        <w:t>ЭТАП</w:t>
      </w:r>
    </w:p>
    <w:p w:rsidR="00064D0C" w:rsidRPr="00942E6C" w:rsidRDefault="00064D0C" w:rsidP="00942E6C">
      <w:pPr>
        <w:pStyle w:val="a7"/>
        <w:numPr>
          <w:ilvl w:val="3"/>
          <w:numId w:val="2"/>
        </w:numPr>
        <w:spacing w:before="100" w:beforeAutospacing="1" w:after="100" w:afterAutospacing="1" w:line="360" w:lineRule="auto"/>
        <w:jc w:val="center"/>
        <w:rPr>
          <w:rFonts w:ascii="Times New Roman" w:hAnsi="Times New Roman" w:cs="Times New Roman"/>
          <w:b/>
          <w:color w:val="000000" w:themeColor="text1"/>
          <w:sz w:val="24"/>
          <w:szCs w:val="24"/>
        </w:rPr>
      </w:pPr>
      <w:r w:rsidRPr="00942E6C">
        <w:rPr>
          <w:rFonts w:ascii="Times New Roman" w:hAnsi="Times New Roman" w:cs="Times New Roman"/>
          <w:b/>
          <w:color w:val="000000" w:themeColor="text1"/>
          <w:sz w:val="24"/>
          <w:szCs w:val="24"/>
        </w:rPr>
        <w:t>Содержание итоговой контрольной работы.</w:t>
      </w:r>
    </w:p>
    <w:p w:rsidR="00064D0C" w:rsidRPr="00942E6C" w:rsidRDefault="00064D0C" w:rsidP="00942E6C">
      <w:pPr>
        <w:pStyle w:val="a3"/>
        <w:shd w:val="clear" w:color="auto" w:fill="auto"/>
        <w:tabs>
          <w:tab w:val="left" w:pos="1153"/>
        </w:tabs>
        <w:spacing w:before="0" w:line="360" w:lineRule="auto"/>
        <w:ind w:firstLine="0"/>
        <w:rPr>
          <w:sz w:val="24"/>
          <w:szCs w:val="24"/>
        </w:rPr>
      </w:pPr>
      <w:r w:rsidRPr="00942E6C">
        <w:rPr>
          <w:color w:val="000000" w:themeColor="text1"/>
          <w:sz w:val="24"/>
          <w:szCs w:val="24"/>
        </w:rPr>
        <w:t xml:space="preserve">1.1 Итоговая контрольная работа проводится с целью проверки у кандидатов в водители навыки самостоятельного управления ТС конкретной категории в условия дорожного движения </w:t>
      </w:r>
      <w:r w:rsidRPr="00942E6C">
        <w:rPr>
          <w:sz w:val="24"/>
          <w:szCs w:val="24"/>
        </w:rPr>
        <w:t>и вынесения решения о допуске к сдаче экзаменов в ГИБДД.</w:t>
      </w:r>
    </w:p>
    <w:p w:rsidR="00064D0C" w:rsidRPr="00942E6C" w:rsidRDefault="00064D0C" w:rsidP="00942E6C">
      <w:pPr>
        <w:pStyle w:val="a3"/>
        <w:shd w:val="clear" w:color="auto" w:fill="auto"/>
        <w:tabs>
          <w:tab w:val="left" w:pos="1153"/>
        </w:tabs>
        <w:spacing w:before="0" w:line="360" w:lineRule="auto"/>
        <w:ind w:firstLine="0"/>
        <w:rPr>
          <w:sz w:val="24"/>
          <w:szCs w:val="24"/>
        </w:rPr>
      </w:pPr>
      <w:r w:rsidRPr="00942E6C">
        <w:rPr>
          <w:sz w:val="24"/>
          <w:szCs w:val="24"/>
        </w:rPr>
        <w:t>1.2 При проведении второго этапа квалификационного экзамена у кандидатов в водители проверяется умение применять и выполнять требования ПДД по следующим разделам:</w:t>
      </w:r>
    </w:p>
    <w:p w:rsidR="00064D0C" w:rsidRPr="00942E6C" w:rsidRDefault="00064D0C" w:rsidP="00942E6C">
      <w:pPr>
        <w:pStyle w:val="a3"/>
        <w:numPr>
          <w:ilvl w:val="0"/>
          <w:numId w:val="13"/>
        </w:numPr>
        <w:shd w:val="clear" w:color="auto" w:fill="auto"/>
        <w:tabs>
          <w:tab w:val="left" w:pos="874"/>
        </w:tabs>
        <w:spacing w:before="0" w:line="360" w:lineRule="auto"/>
        <w:ind w:firstLine="426"/>
        <w:rPr>
          <w:sz w:val="24"/>
          <w:szCs w:val="24"/>
        </w:rPr>
      </w:pPr>
      <w:r w:rsidRPr="00942E6C">
        <w:rPr>
          <w:sz w:val="24"/>
          <w:szCs w:val="24"/>
        </w:rPr>
        <w:t>общие обязанности водителей;</w:t>
      </w:r>
    </w:p>
    <w:p w:rsidR="00064D0C" w:rsidRPr="00942E6C" w:rsidRDefault="00064D0C" w:rsidP="00942E6C">
      <w:pPr>
        <w:pStyle w:val="a3"/>
        <w:numPr>
          <w:ilvl w:val="0"/>
          <w:numId w:val="13"/>
        </w:numPr>
        <w:shd w:val="clear" w:color="auto" w:fill="auto"/>
        <w:tabs>
          <w:tab w:val="left" w:pos="878"/>
        </w:tabs>
        <w:spacing w:before="0" w:line="360" w:lineRule="auto"/>
        <w:ind w:firstLine="426"/>
        <w:rPr>
          <w:sz w:val="24"/>
          <w:szCs w:val="24"/>
        </w:rPr>
      </w:pPr>
      <w:r w:rsidRPr="00942E6C">
        <w:rPr>
          <w:sz w:val="24"/>
          <w:szCs w:val="24"/>
        </w:rPr>
        <w:t>применение специальных сигналов;</w:t>
      </w:r>
    </w:p>
    <w:p w:rsidR="00064D0C" w:rsidRPr="00942E6C" w:rsidRDefault="00064D0C" w:rsidP="00942E6C">
      <w:pPr>
        <w:pStyle w:val="a3"/>
        <w:numPr>
          <w:ilvl w:val="0"/>
          <w:numId w:val="13"/>
        </w:numPr>
        <w:shd w:val="clear" w:color="auto" w:fill="auto"/>
        <w:tabs>
          <w:tab w:val="left" w:pos="878"/>
        </w:tabs>
        <w:spacing w:before="0" w:line="360" w:lineRule="auto"/>
        <w:ind w:firstLine="426"/>
        <w:rPr>
          <w:sz w:val="24"/>
          <w:szCs w:val="24"/>
        </w:rPr>
      </w:pPr>
      <w:r w:rsidRPr="00942E6C">
        <w:rPr>
          <w:sz w:val="24"/>
          <w:szCs w:val="24"/>
        </w:rPr>
        <w:t>сигналы светофоров и регулировщиков;</w:t>
      </w:r>
    </w:p>
    <w:p w:rsidR="00064D0C" w:rsidRPr="00942E6C" w:rsidRDefault="00064D0C" w:rsidP="00942E6C">
      <w:pPr>
        <w:pStyle w:val="a3"/>
        <w:numPr>
          <w:ilvl w:val="0"/>
          <w:numId w:val="13"/>
        </w:numPr>
        <w:shd w:val="clear" w:color="auto" w:fill="auto"/>
        <w:tabs>
          <w:tab w:val="left" w:pos="874"/>
        </w:tabs>
        <w:spacing w:before="0" w:line="360" w:lineRule="auto"/>
        <w:ind w:firstLine="426"/>
        <w:rPr>
          <w:sz w:val="24"/>
          <w:szCs w:val="24"/>
        </w:rPr>
      </w:pPr>
      <w:r w:rsidRPr="00942E6C">
        <w:rPr>
          <w:sz w:val="24"/>
          <w:szCs w:val="24"/>
        </w:rPr>
        <w:t>применение аварийной сигнализации и знака аварийной остановки;</w:t>
      </w:r>
    </w:p>
    <w:p w:rsidR="00064D0C" w:rsidRPr="00942E6C" w:rsidRDefault="00064D0C" w:rsidP="00942E6C">
      <w:pPr>
        <w:pStyle w:val="a3"/>
        <w:numPr>
          <w:ilvl w:val="0"/>
          <w:numId w:val="13"/>
        </w:numPr>
        <w:shd w:val="clear" w:color="auto" w:fill="auto"/>
        <w:tabs>
          <w:tab w:val="left" w:pos="878"/>
        </w:tabs>
        <w:spacing w:before="0" w:line="360" w:lineRule="auto"/>
        <w:ind w:firstLine="426"/>
        <w:rPr>
          <w:sz w:val="24"/>
          <w:szCs w:val="24"/>
        </w:rPr>
      </w:pPr>
      <w:r w:rsidRPr="00942E6C">
        <w:rPr>
          <w:sz w:val="24"/>
          <w:szCs w:val="24"/>
        </w:rPr>
        <w:t>начало движения, маневрирование;</w:t>
      </w:r>
    </w:p>
    <w:p w:rsidR="00064D0C" w:rsidRPr="00942E6C" w:rsidRDefault="00064D0C" w:rsidP="00942E6C">
      <w:pPr>
        <w:pStyle w:val="a3"/>
        <w:numPr>
          <w:ilvl w:val="0"/>
          <w:numId w:val="13"/>
        </w:numPr>
        <w:shd w:val="clear" w:color="auto" w:fill="auto"/>
        <w:tabs>
          <w:tab w:val="left" w:pos="869"/>
        </w:tabs>
        <w:spacing w:before="0" w:line="360" w:lineRule="auto"/>
        <w:ind w:firstLine="426"/>
        <w:rPr>
          <w:sz w:val="24"/>
          <w:szCs w:val="24"/>
        </w:rPr>
      </w:pPr>
      <w:r w:rsidRPr="00942E6C">
        <w:rPr>
          <w:sz w:val="24"/>
          <w:szCs w:val="24"/>
        </w:rPr>
        <w:t>расположение транспортного средства на проезжей части;</w:t>
      </w:r>
    </w:p>
    <w:p w:rsidR="00064D0C" w:rsidRPr="00942E6C" w:rsidRDefault="00064D0C" w:rsidP="00942E6C">
      <w:pPr>
        <w:pStyle w:val="a3"/>
        <w:numPr>
          <w:ilvl w:val="0"/>
          <w:numId w:val="13"/>
        </w:numPr>
        <w:shd w:val="clear" w:color="auto" w:fill="auto"/>
        <w:tabs>
          <w:tab w:val="left" w:pos="874"/>
        </w:tabs>
        <w:spacing w:before="0" w:line="360" w:lineRule="auto"/>
        <w:ind w:firstLine="426"/>
        <w:rPr>
          <w:sz w:val="24"/>
          <w:szCs w:val="24"/>
        </w:rPr>
      </w:pPr>
      <w:r w:rsidRPr="00942E6C">
        <w:rPr>
          <w:sz w:val="24"/>
          <w:szCs w:val="24"/>
        </w:rPr>
        <w:t>скорость движения;</w:t>
      </w:r>
    </w:p>
    <w:p w:rsidR="00064D0C" w:rsidRPr="00942E6C" w:rsidRDefault="00064D0C" w:rsidP="00942E6C">
      <w:pPr>
        <w:pStyle w:val="a3"/>
        <w:numPr>
          <w:ilvl w:val="0"/>
          <w:numId w:val="13"/>
        </w:numPr>
        <w:shd w:val="clear" w:color="auto" w:fill="auto"/>
        <w:tabs>
          <w:tab w:val="left" w:pos="874"/>
        </w:tabs>
        <w:spacing w:before="0" w:line="360" w:lineRule="auto"/>
        <w:ind w:firstLine="426"/>
        <w:rPr>
          <w:sz w:val="24"/>
          <w:szCs w:val="24"/>
        </w:rPr>
      </w:pPr>
      <w:r w:rsidRPr="00942E6C">
        <w:rPr>
          <w:sz w:val="24"/>
          <w:szCs w:val="24"/>
        </w:rPr>
        <w:t>обгон, встречный разъезд;</w:t>
      </w:r>
    </w:p>
    <w:p w:rsidR="00064D0C" w:rsidRPr="00942E6C" w:rsidRDefault="00064D0C" w:rsidP="00942E6C">
      <w:pPr>
        <w:pStyle w:val="a3"/>
        <w:numPr>
          <w:ilvl w:val="0"/>
          <w:numId w:val="13"/>
        </w:numPr>
        <w:shd w:val="clear" w:color="auto" w:fill="auto"/>
        <w:tabs>
          <w:tab w:val="left" w:pos="878"/>
        </w:tabs>
        <w:spacing w:before="0" w:line="360" w:lineRule="auto"/>
        <w:ind w:firstLine="426"/>
        <w:rPr>
          <w:sz w:val="24"/>
          <w:szCs w:val="24"/>
        </w:rPr>
      </w:pPr>
      <w:r w:rsidRPr="00942E6C">
        <w:rPr>
          <w:sz w:val="24"/>
          <w:szCs w:val="24"/>
        </w:rPr>
        <w:t>остановка и стоянка;</w:t>
      </w:r>
    </w:p>
    <w:p w:rsidR="00064D0C" w:rsidRPr="00942E6C" w:rsidRDefault="00064D0C" w:rsidP="00942E6C">
      <w:pPr>
        <w:pStyle w:val="a3"/>
        <w:numPr>
          <w:ilvl w:val="0"/>
          <w:numId w:val="13"/>
        </w:numPr>
        <w:shd w:val="clear" w:color="auto" w:fill="auto"/>
        <w:tabs>
          <w:tab w:val="left" w:pos="878"/>
        </w:tabs>
        <w:spacing w:before="0" w:line="360" w:lineRule="auto"/>
        <w:ind w:firstLine="426"/>
        <w:rPr>
          <w:sz w:val="24"/>
          <w:szCs w:val="24"/>
        </w:rPr>
      </w:pPr>
      <w:r w:rsidRPr="00942E6C">
        <w:rPr>
          <w:sz w:val="24"/>
          <w:szCs w:val="24"/>
        </w:rPr>
        <w:t>проезд перекрестков;</w:t>
      </w:r>
    </w:p>
    <w:p w:rsidR="00064D0C" w:rsidRPr="00942E6C" w:rsidRDefault="00064D0C" w:rsidP="00942E6C">
      <w:pPr>
        <w:pStyle w:val="a3"/>
        <w:numPr>
          <w:ilvl w:val="0"/>
          <w:numId w:val="13"/>
        </w:numPr>
        <w:shd w:val="clear" w:color="auto" w:fill="auto"/>
        <w:tabs>
          <w:tab w:val="left" w:pos="874"/>
        </w:tabs>
        <w:spacing w:before="0" w:line="360" w:lineRule="auto"/>
        <w:ind w:firstLine="426"/>
        <w:rPr>
          <w:sz w:val="24"/>
          <w:szCs w:val="24"/>
        </w:rPr>
      </w:pPr>
      <w:r w:rsidRPr="00942E6C">
        <w:rPr>
          <w:sz w:val="24"/>
          <w:szCs w:val="24"/>
        </w:rPr>
        <w:t>пешеходные переходы и остановки маршрутных транспортных средств;</w:t>
      </w:r>
    </w:p>
    <w:p w:rsidR="00064D0C" w:rsidRPr="00942E6C" w:rsidRDefault="00064D0C" w:rsidP="00942E6C">
      <w:pPr>
        <w:pStyle w:val="a3"/>
        <w:numPr>
          <w:ilvl w:val="0"/>
          <w:numId w:val="13"/>
        </w:numPr>
        <w:shd w:val="clear" w:color="auto" w:fill="auto"/>
        <w:tabs>
          <w:tab w:val="left" w:pos="869"/>
        </w:tabs>
        <w:spacing w:before="0" w:line="360" w:lineRule="auto"/>
        <w:ind w:firstLine="426"/>
        <w:rPr>
          <w:sz w:val="24"/>
          <w:szCs w:val="24"/>
        </w:rPr>
      </w:pPr>
      <w:r w:rsidRPr="00942E6C">
        <w:rPr>
          <w:sz w:val="24"/>
          <w:szCs w:val="24"/>
        </w:rPr>
        <w:t>движение через железнодорожные пути;</w:t>
      </w:r>
    </w:p>
    <w:p w:rsidR="00064D0C" w:rsidRPr="00942E6C" w:rsidRDefault="00064D0C" w:rsidP="00942E6C">
      <w:pPr>
        <w:pStyle w:val="a3"/>
        <w:numPr>
          <w:ilvl w:val="0"/>
          <w:numId w:val="13"/>
        </w:numPr>
        <w:shd w:val="clear" w:color="auto" w:fill="auto"/>
        <w:tabs>
          <w:tab w:val="left" w:pos="874"/>
        </w:tabs>
        <w:spacing w:before="0" w:line="360" w:lineRule="auto"/>
        <w:ind w:firstLine="426"/>
        <w:rPr>
          <w:sz w:val="24"/>
          <w:szCs w:val="24"/>
        </w:rPr>
      </w:pPr>
      <w:r w:rsidRPr="00942E6C">
        <w:rPr>
          <w:sz w:val="24"/>
          <w:szCs w:val="24"/>
        </w:rPr>
        <w:t>приоритет маршрутных транспортных средств;</w:t>
      </w:r>
    </w:p>
    <w:p w:rsidR="00064D0C" w:rsidRPr="00942E6C" w:rsidRDefault="00064D0C" w:rsidP="00942E6C">
      <w:pPr>
        <w:pStyle w:val="a3"/>
        <w:numPr>
          <w:ilvl w:val="0"/>
          <w:numId w:val="13"/>
        </w:numPr>
        <w:shd w:val="clear" w:color="auto" w:fill="auto"/>
        <w:tabs>
          <w:tab w:val="left" w:pos="874"/>
        </w:tabs>
        <w:spacing w:before="0" w:line="360" w:lineRule="auto"/>
        <w:ind w:firstLine="426"/>
        <w:rPr>
          <w:sz w:val="24"/>
          <w:szCs w:val="24"/>
        </w:rPr>
      </w:pPr>
      <w:r w:rsidRPr="00942E6C">
        <w:rPr>
          <w:sz w:val="24"/>
          <w:szCs w:val="24"/>
        </w:rPr>
        <w:t>пользование внешними световыми приборами и звуковыми сигналами.</w:t>
      </w:r>
    </w:p>
    <w:p w:rsidR="00064D0C" w:rsidRPr="00942E6C" w:rsidRDefault="00064D0C" w:rsidP="00942E6C">
      <w:pPr>
        <w:pStyle w:val="a3"/>
        <w:numPr>
          <w:ilvl w:val="1"/>
          <w:numId w:val="87"/>
        </w:numPr>
        <w:shd w:val="clear" w:color="auto" w:fill="auto"/>
        <w:tabs>
          <w:tab w:val="left" w:pos="1196"/>
        </w:tabs>
        <w:spacing w:before="0" w:line="360" w:lineRule="auto"/>
        <w:ind w:left="0" w:firstLine="0"/>
        <w:rPr>
          <w:sz w:val="24"/>
          <w:szCs w:val="24"/>
        </w:rPr>
      </w:pPr>
      <w:r w:rsidRPr="00942E6C">
        <w:rPr>
          <w:sz w:val="24"/>
          <w:szCs w:val="24"/>
        </w:rPr>
        <w:t>Второй этап квалификационного экзамена проводится на испытательном маршруте (далее - маршрут). Необходимое количество маршрутов определяется с учетом местных условий.</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На каждый маршрут оформляется маршрутная карта форматом А4 и присваива</w:t>
      </w:r>
      <w:r w:rsidRPr="00942E6C">
        <w:rPr>
          <w:sz w:val="24"/>
          <w:szCs w:val="24"/>
        </w:rPr>
        <w:softHyphen/>
        <w:t>ется порядковый номер. Все маршруты утверждаются Главным государственным ин</w:t>
      </w:r>
      <w:r w:rsidRPr="00942E6C">
        <w:rPr>
          <w:sz w:val="24"/>
          <w:szCs w:val="24"/>
        </w:rPr>
        <w:softHyphen/>
        <w:t>спектором безопасности дорожного движения района, города (района в городе).</w:t>
      </w:r>
    </w:p>
    <w:p w:rsidR="00064D0C" w:rsidRPr="00942E6C" w:rsidRDefault="00064D0C" w:rsidP="00942E6C">
      <w:pPr>
        <w:pStyle w:val="a3"/>
        <w:numPr>
          <w:ilvl w:val="1"/>
          <w:numId w:val="87"/>
        </w:numPr>
        <w:shd w:val="clear" w:color="auto" w:fill="auto"/>
        <w:tabs>
          <w:tab w:val="left" w:pos="426"/>
        </w:tabs>
        <w:spacing w:before="0" w:line="360" w:lineRule="auto"/>
        <w:ind w:left="0" w:firstLine="0"/>
        <w:rPr>
          <w:sz w:val="24"/>
          <w:szCs w:val="24"/>
        </w:rPr>
      </w:pPr>
      <w:r w:rsidRPr="00942E6C">
        <w:rPr>
          <w:sz w:val="24"/>
          <w:szCs w:val="24"/>
        </w:rPr>
        <w:lastRenderedPageBreak/>
        <w:t xml:space="preserve">Маршрут должен содержать определенный набор элементов </w:t>
      </w:r>
      <w:proofErr w:type="spellStart"/>
      <w:r w:rsidRPr="00942E6C">
        <w:rPr>
          <w:sz w:val="24"/>
          <w:szCs w:val="24"/>
        </w:rPr>
        <w:t>улично-дорож</w:t>
      </w:r>
      <w:proofErr w:type="spellEnd"/>
      <w:r w:rsidRPr="00942E6C">
        <w:rPr>
          <w:sz w:val="24"/>
          <w:szCs w:val="24"/>
        </w:rPr>
        <w:t xml:space="preserve"> ной сети, дорожных знаков и дорожной разметки, а также предусматривать возмож</w:t>
      </w:r>
      <w:r w:rsidRPr="00942E6C">
        <w:rPr>
          <w:sz w:val="24"/>
          <w:szCs w:val="24"/>
        </w:rPr>
        <w:softHyphen/>
        <w:t>ность выполнения кандидатом в водители обязательных действий по заданию экзаме</w:t>
      </w:r>
      <w:r w:rsidRPr="00942E6C">
        <w:rPr>
          <w:sz w:val="24"/>
          <w:szCs w:val="24"/>
        </w:rPr>
        <w:softHyphen/>
        <w:t>натора с соблюдением ПДД.</w:t>
      </w:r>
    </w:p>
    <w:p w:rsidR="00064D0C" w:rsidRPr="00942E6C" w:rsidRDefault="00064D0C" w:rsidP="00942E6C">
      <w:pPr>
        <w:pStyle w:val="210"/>
        <w:keepNext/>
        <w:keepLines/>
        <w:shd w:val="clear" w:color="auto" w:fill="auto"/>
        <w:tabs>
          <w:tab w:val="left" w:pos="984"/>
        </w:tabs>
        <w:spacing w:before="0" w:after="0" w:line="360" w:lineRule="auto"/>
        <w:ind w:left="426" w:firstLine="0"/>
        <w:jc w:val="center"/>
        <w:rPr>
          <w:rFonts w:cs="Times New Roman"/>
          <w:b w:val="0"/>
          <w:sz w:val="24"/>
          <w:szCs w:val="24"/>
        </w:rPr>
      </w:pPr>
      <w:r w:rsidRPr="00942E6C">
        <w:rPr>
          <w:rStyle w:val="23"/>
          <w:sz w:val="24"/>
          <w:szCs w:val="24"/>
        </w:rPr>
        <w:t>2. Организация проведения экзамена</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2.1. Форма проведения экзамена - индивидуальная.</w:t>
      </w:r>
    </w:p>
    <w:p w:rsidR="00064D0C" w:rsidRPr="00942E6C" w:rsidRDefault="00064D0C" w:rsidP="00942E6C">
      <w:pPr>
        <w:tabs>
          <w:tab w:val="left" w:pos="2029"/>
        </w:tabs>
        <w:spacing w:line="360" w:lineRule="auto"/>
        <w:ind w:firstLine="426"/>
        <w:rPr>
          <w:rFonts w:ascii="Times New Roman" w:hAnsi="Times New Roman" w:cs="Times New Roman"/>
        </w:rPr>
      </w:pPr>
      <w:r w:rsidRPr="00942E6C">
        <w:rPr>
          <w:rFonts w:ascii="Times New Roman" w:hAnsi="Times New Roman" w:cs="Times New Roman"/>
        </w:rPr>
        <w:t>При проведении экзамена в экзаменационном ТС должны находиться кандидат в водители и экзаменатор. Допускается также присутствие собственника ТС либо его представителя (далее - собственник ТС).</w:t>
      </w:r>
    </w:p>
    <w:p w:rsidR="00064D0C" w:rsidRPr="00942E6C" w:rsidRDefault="00064D0C" w:rsidP="00942E6C">
      <w:pPr>
        <w:pStyle w:val="80"/>
        <w:shd w:val="clear" w:color="auto" w:fill="auto"/>
        <w:spacing w:line="360" w:lineRule="auto"/>
        <w:ind w:firstLine="426"/>
        <w:rPr>
          <w:rFonts w:cs="Times New Roman"/>
          <w:sz w:val="24"/>
          <w:szCs w:val="24"/>
        </w:rPr>
      </w:pPr>
      <w:r w:rsidRPr="00942E6C">
        <w:rPr>
          <w:rFonts w:cs="Times New Roman"/>
          <w:sz w:val="24"/>
          <w:szCs w:val="24"/>
        </w:rPr>
        <w:t>Примечание. В случае присутствия на экзамене собственника ТС целесообразно, чтобы при движении по маршруту он находился на сидении, с которого осуществляет</w:t>
      </w:r>
      <w:r w:rsidRPr="00942E6C">
        <w:rPr>
          <w:rFonts w:cs="Times New Roman"/>
          <w:sz w:val="24"/>
          <w:szCs w:val="24"/>
        </w:rPr>
        <w:softHyphen/>
        <w:t>ся доступ к дублирующим органам управления ТС</w:t>
      </w:r>
    </w:p>
    <w:p w:rsidR="00064D0C" w:rsidRPr="00942E6C" w:rsidRDefault="00064D0C" w:rsidP="00942E6C">
      <w:pPr>
        <w:pStyle w:val="a3"/>
        <w:numPr>
          <w:ilvl w:val="0"/>
          <w:numId w:val="14"/>
        </w:numPr>
        <w:shd w:val="clear" w:color="auto" w:fill="auto"/>
        <w:tabs>
          <w:tab w:val="left" w:pos="1162"/>
        </w:tabs>
        <w:spacing w:before="0" w:line="360" w:lineRule="auto"/>
        <w:ind w:firstLine="426"/>
        <w:rPr>
          <w:sz w:val="24"/>
          <w:szCs w:val="24"/>
        </w:rPr>
      </w:pPr>
      <w:r w:rsidRPr="00942E6C">
        <w:rPr>
          <w:sz w:val="24"/>
          <w:szCs w:val="24"/>
        </w:rPr>
        <w:t>Второй этап квалификационного экзамена проводится одним из двух мето</w:t>
      </w:r>
      <w:r w:rsidRPr="00942E6C">
        <w:rPr>
          <w:sz w:val="24"/>
          <w:szCs w:val="24"/>
        </w:rPr>
        <w:softHyphen/>
        <w:t>дов:</w:t>
      </w:r>
    </w:p>
    <w:p w:rsidR="00064D0C" w:rsidRPr="00942E6C" w:rsidRDefault="00064D0C" w:rsidP="00942E6C">
      <w:pPr>
        <w:pStyle w:val="a3"/>
        <w:numPr>
          <w:ilvl w:val="0"/>
          <w:numId w:val="13"/>
        </w:numPr>
        <w:shd w:val="clear" w:color="auto" w:fill="auto"/>
        <w:tabs>
          <w:tab w:val="left" w:pos="850"/>
        </w:tabs>
        <w:spacing w:before="0" w:line="360" w:lineRule="auto"/>
        <w:ind w:firstLine="426"/>
        <w:rPr>
          <w:sz w:val="24"/>
          <w:szCs w:val="24"/>
        </w:rPr>
      </w:pPr>
      <w:r w:rsidRPr="00942E6C">
        <w:rPr>
          <w:sz w:val="24"/>
          <w:szCs w:val="24"/>
        </w:rPr>
        <w:t>несколько кандидатов в водители поочередно осуществляют поездки по одному маршруту;</w:t>
      </w:r>
    </w:p>
    <w:p w:rsidR="00064D0C" w:rsidRPr="00942E6C" w:rsidRDefault="00064D0C" w:rsidP="00942E6C">
      <w:pPr>
        <w:pStyle w:val="a3"/>
        <w:numPr>
          <w:ilvl w:val="0"/>
          <w:numId w:val="13"/>
        </w:numPr>
        <w:shd w:val="clear" w:color="auto" w:fill="auto"/>
        <w:tabs>
          <w:tab w:val="left" w:pos="874"/>
        </w:tabs>
        <w:spacing w:before="0" w:line="360" w:lineRule="auto"/>
        <w:ind w:firstLine="426"/>
        <w:rPr>
          <w:sz w:val="24"/>
          <w:szCs w:val="24"/>
        </w:rPr>
      </w:pPr>
      <w:r w:rsidRPr="00942E6C">
        <w:rPr>
          <w:sz w:val="24"/>
          <w:szCs w:val="24"/>
        </w:rPr>
        <w:t>несколько кандидатов в водители осуществляют поездки по нескольким марш</w:t>
      </w:r>
      <w:r w:rsidRPr="00942E6C">
        <w:rPr>
          <w:sz w:val="24"/>
          <w:szCs w:val="24"/>
        </w:rPr>
        <w:softHyphen/>
        <w:t>рутам одновременно.</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Метод проведения экзамена выбирается в зависимости от количества маршрутов, количества экзаменаторов, экзаменуемых и используемых экзаменационных ТС.</w:t>
      </w:r>
    </w:p>
    <w:p w:rsidR="00064D0C" w:rsidRPr="00942E6C" w:rsidRDefault="00064D0C" w:rsidP="00942E6C">
      <w:pPr>
        <w:pStyle w:val="80"/>
        <w:shd w:val="clear" w:color="auto" w:fill="auto"/>
        <w:spacing w:line="360" w:lineRule="auto"/>
        <w:ind w:firstLine="426"/>
        <w:rPr>
          <w:rFonts w:cs="Times New Roman"/>
          <w:sz w:val="24"/>
          <w:szCs w:val="24"/>
        </w:rPr>
      </w:pPr>
      <w:r w:rsidRPr="00942E6C">
        <w:rPr>
          <w:rFonts w:cs="Times New Roman"/>
          <w:sz w:val="24"/>
          <w:szCs w:val="24"/>
        </w:rPr>
        <w:t>Примечание. Для оптимизации временных затрат на проведение экзамена целе</w:t>
      </w:r>
      <w:r w:rsidRPr="00942E6C">
        <w:rPr>
          <w:rFonts w:cs="Times New Roman"/>
          <w:sz w:val="24"/>
          <w:szCs w:val="24"/>
        </w:rPr>
        <w:softHyphen/>
        <w:t>сообразна, чтобы каждый из маршрутов начинался и заканчивался в одном и том же месте.</w:t>
      </w:r>
    </w:p>
    <w:p w:rsidR="00064D0C" w:rsidRPr="00942E6C" w:rsidRDefault="00064D0C" w:rsidP="00942E6C">
      <w:pPr>
        <w:pStyle w:val="a3"/>
        <w:numPr>
          <w:ilvl w:val="0"/>
          <w:numId w:val="14"/>
        </w:numPr>
        <w:shd w:val="clear" w:color="auto" w:fill="auto"/>
        <w:tabs>
          <w:tab w:val="left" w:pos="1124"/>
        </w:tabs>
        <w:spacing w:before="0" w:line="360" w:lineRule="auto"/>
        <w:ind w:firstLine="426"/>
        <w:rPr>
          <w:sz w:val="24"/>
          <w:szCs w:val="24"/>
        </w:rPr>
      </w:pPr>
      <w:r w:rsidRPr="00942E6C">
        <w:rPr>
          <w:sz w:val="24"/>
          <w:szCs w:val="24"/>
        </w:rPr>
        <w:t>Маршрут и последовательность выполнения заданий в процессе движения по маршруту определяются экзаменатором.</w:t>
      </w:r>
    </w:p>
    <w:p w:rsidR="00064D0C" w:rsidRPr="00942E6C" w:rsidRDefault="00064D0C" w:rsidP="00942E6C">
      <w:pPr>
        <w:pStyle w:val="a3"/>
        <w:numPr>
          <w:ilvl w:val="0"/>
          <w:numId w:val="14"/>
        </w:numPr>
        <w:shd w:val="clear" w:color="auto" w:fill="auto"/>
        <w:tabs>
          <w:tab w:val="left" w:pos="1124"/>
        </w:tabs>
        <w:spacing w:before="0" w:line="360" w:lineRule="auto"/>
        <w:ind w:firstLine="426"/>
        <w:rPr>
          <w:sz w:val="24"/>
          <w:szCs w:val="24"/>
        </w:rPr>
      </w:pPr>
      <w:r w:rsidRPr="00942E6C">
        <w:rPr>
          <w:sz w:val="24"/>
          <w:szCs w:val="24"/>
        </w:rPr>
        <w:t>ТС должно соответствовать требованиям ПДД и Основных положений по до</w:t>
      </w:r>
      <w:r w:rsidRPr="00942E6C">
        <w:rPr>
          <w:sz w:val="24"/>
          <w:szCs w:val="24"/>
        </w:rPr>
        <w:softHyphen/>
        <w:t>пуску ТС к эксплуатации.</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Исправное техническое состояние ТС должно быть подтверждено соответствую</w:t>
      </w:r>
      <w:r w:rsidRPr="00942E6C">
        <w:rPr>
          <w:sz w:val="24"/>
          <w:szCs w:val="24"/>
        </w:rPr>
        <w:softHyphen/>
        <w:t>щим документом о прохождении государственного технического осмотра.</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Перед началом экзамена ТС должно быть установлено экзаменатором или соб</w:t>
      </w:r>
      <w:r w:rsidRPr="00942E6C">
        <w:rPr>
          <w:sz w:val="24"/>
          <w:szCs w:val="24"/>
        </w:rPr>
        <w:softHyphen/>
        <w:t>ственником ТС в начале маршрута, двигатель - прогрет и выключен, рычаг коробки переключения передач - а нейтральном положении, стояночный тормоз - включен.</w:t>
      </w:r>
    </w:p>
    <w:p w:rsidR="00064D0C" w:rsidRPr="00942E6C" w:rsidRDefault="00064D0C" w:rsidP="00942E6C">
      <w:pPr>
        <w:pStyle w:val="a3"/>
        <w:numPr>
          <w:ilvl w:val="0"/>
          <w:numId w:val="14"/>
        </w:numPr>
        <w:shd w:val="clear" w:color="auto" w:fill="auto"/>
        <w:tabs>
          <w:tab w:val="left" w:pos="1124"/>
        </w:tabs>
        <w:spacing w:before="0" w:line="360" w:lineRule="auto"/>
        <w:ind w:firstLine="426"/>
        <w:rPr>
          <w:sz w:val="24"/>
          <w:szCs w:val="24"/>
        </w:rPr>
      </w:pPr>
      <w:r w:rsidRPr="00942E6C">
        <w:rPr>
          <w:sz w:val="24"/>
          <w:szCs w:val="24"/>
        </w:rPr>
        <w:t>Маршрут должен обеспечить возможность выполнения кандидатом в водите</w:t>
      </w:r>
      <w:r w:rsidRPr="00942E6C">
        <w:rPr>
          <w:sz w:val="24"/>
          <w:szCs w:val="24"/>
        </w:rPr>
        <w:softHyphen/>
        <w:t>ли следующих заданий экзаменатора:</w:t>
      </w:r>
    </w:p>
    <w:p w:rsidR="00064D0C" w:rsidRPr="00942E6C" w:rsidRDefault="00064D0C" w:rsidP="00942E6C">
      <w:pPr>
        <w:pStyle w:val="a3"/>
        <w:numPr>
          <w:ilvl w:val="0"/>
          <w:numId w:val="13"/>
        </w:numPr>
        <w:shd w:val="clear" w:color="auto" w:fill="auto"/>
        <w:tabs>
          <w:tab w:val="left" w:pos="858"/>
        </w:tabs>
        <w:spacing w:before="0" w:line="360" w:lineRule="auto"/>
        <w:ind w:firstLine="426"/>
        <w:rPr>
          <w:sz w:val="24"/>
          <w:szCs w:val="24"/>
        </w:rPr>
      </w:pPr>
      <w:r w:rsidRPr="00942E6C">
        <w:rPr>
          <w:sz w:val="24"/>
          <w:szCs w:val="24"/>
        </w:rPr>
        <w:t>проезд регулируемого перекрестка;</w:t>
      </w:r>
    </w:p>
    <w:p w:rsidR="00064D0C" w:rsidRPr="00942E6C" w:rsidRDefault="00064D0C" w:rsidP="00942E6C">
      <w:pPr>
        <w:pStyle w:val="a3"/>
        <w:numPr>
          <w:ilvl w:val="0"/>
          <w:numId w:val="13"/>
        </w:numPr>
        <w:shd w:val="clear" w:color="auto" w:fill="auto"/>
        <w:tabs>
          <w:tab w:val="left" w:pos="858"/>
        </w:tabs>
        <w:spacing w:before="0" w:line="360" w:lineRule="auto"/>
        <w:ind w:firstLine="426"/>
        <w:rPr>
          <w:sz w:val="24"/>
          <w:szCs w:val="24"/>
        </w:rPr>
      </w:pPr>
      <w:r w:rsidRPr="00942E6C">
        <w:rPr>
          <w:sz w:val="24"/>
          <w:szCs w:val="24"/>
        </w:rPr>
        <w:t>проезд нерегулируемого перекрестка равнозначных дорог;</w:t>
      </w:r>
    </w:p>
    <w:p w:rsidR="00064D0C" w:rsidRPr="00942E6C" w:rsidRDefault="00064D0C" w:rsidP="00942E6C">
      <w:pPr>
        <w:pStyle w:val="a3"/>
        <w:numPr>
          <w:ilvl w:val="0"/>
          <w:numId w:val="13"/>
        </w:numPr>
        <w:shd w:val="clear" w:color="auto" w:fill="auto"/>
        <w:tabs>
          <w:tab w:val="left" w:pos="858"/>
        </w:tabs>
        <w:spacing w:before="0" w:line="360" w:lineRule="auto"/>
        <w:ind w:firstLine="426"/>
        <w:rPr>
          <w:sz w:val="24"/>
          <w:szCs w:val="24"/>
        </w:rPr>
      </w:pPr>
      <w:r w:rsidRPr="00942E6C">
        <w:rPr>
          <w:sz w:val="24"/>
          <w:szCs w:val="24"/>
        </w:rPr>
        <w:t>проезд нерегулируемого перекрестка неравнозначных дорог;</w:t>
      </w:r>
    </w:p>
    <w:p w:rsidR="00064D0C" w:rsidRPr="00942E6C" w:rsidRDefault="00064D0C" w:rsidP="00942E6C">
      <w:pPr>
        <w:pStyle w:val="a3"/>
        <w:numPr>
          <w:ilvl w:val="0"/>
          <w:numId w:val="13"/>
        </w:numPr>
        <w:shd w:val="clear" w:color="auto" w:fill="auto"/>
        <w:tabs>
          <w:tab w:val="left" w:pos="849"/>
        </w:tabs>
        <w:spacing w:before="0" w:line="360" w:lineRule="auto"/>
        <w:ind w:firstLine="426"/>
        <w:rPr>
          <w:sz w:val="24"/>
          <w:szCs w:val="24"/>
        </w:rPr>
      </w:pPr>
      <w:r w:rsidRPr="00942E6C">
        <w:rPr>
          <w:sz w:val="24"/>
          <w:szCs w:val="24"/>
        </w:rPr>
        <w:t>левые, правые повороты и разворот;</w:t>
      </w:r>
    </w:p>
    <w:p w:rsidR="00064D0C" w:rsidRPr="00942E6C" w:rsidRDefault="00064D0C" w:rsidP="00942E6C">
      <w:pPr>
        <w:pStyle w:val="a3"/>
        <w:numPr>
          <w:ilvl w:val="0"/>
          <w:numId w:val="13"/>
        </w:numPr>
        <w:shd w:val="clear" w:color="auto" w:fill="auto"/>
        <w:tabs>
          <w:tab w:val="left" w:pos="849"/>
        </w:tabs>
        <w:spacing w:before="0" w:line="360" w:lineRule="auto"/>
        <w:ind w:firstLine="426"/>
        <w:rPr>
          <w:sz w:val="24"/>
          <w:szCs w:val="24"/>
        </w:rPr>
      </w:pPr>
      <w:r w:rsidRPr="00942E6C">
        <w:rPr>
          <w:sz w:val="24"/>
          <w:szCs w:val="24"/>
        </w:rPr>
        <w:t>перестроение в рядах на участке дороги, имеющей две и более полосы для движе</w:t>
      </w:r>
      <w:r w:rsidRPr="00942E6C">
        <w:rPr>
          <w:sz w:val="24"/>
          <w:szCs w:val="24"/>
        </w:rPr>
        <w:softHyphen/>
        <w:t>ния в одном направлении;</w:t>
      </w:r>
    </w:p>
    <w:p w:rsidR="00064D0C" w:rsidRPr="00942E6C" w:rsidRDefault="00064D0C" w:rsidP="00942E6C">
      <w:pPr>
        <w:pStyle w:val="a3"/>
        <w:numPr>
          <w:ilvl w:val="0"/>
          <w:numId w:val="13"/>
        </w:numPr>
        <w:shd w:val="clear" w:color="auto" w:fill="auto"/>
        <w:tabs>
          <w:tab w:val="left" w:pos="849"/>
        </w:tabs>
        <w:spacing w:before="0" w:line="360" w:lineRule="auto"/>
        <w:ind w:firstLine="426"/>
        <w:rPr>
          <w:sz w:val="24"/>
          <w:szCs w:val="24"/>
        </w:rPr>
      </w:pPr>
      <w:r w:rsidRPr="00942E6C">
        <w:rPr>
          <w:sz w:val="24"/>
          <w:szCs w:val="24"/>
        </w:rPr>
        <w:t>обгон;</w:t>
      </w:r>
    </w:p>
    <w:p w:rsidR="00064D0C" w:rsidRPr="00942E6C" w:rsidRDefault="00064D0C" w:rsidP="00942E6C">
      <w:pPr>
        <w:pStyle w:val="a3"/>
        <w:numPr>
          <w:ilvl w:val="0"/>
          <w:numId w:val="13"/>
        </w:numPr>
        <w:shd w:val="clear" w:color="auto" w:fill="auto"/>
        <w:tabs>
          <w:tab w:val="left" w:pos="849"/>
        </w:tabs>
        <w:spacing w:before="0" w:line="360" w:lineRule="auto"/>
        <w:ind w:firstLine="426"/>
        <w:rPr>
          <w:sz w:val="24"/>
          <w:szCs w:val="24"/>
        </w:rPr>
      </w:pPr>
      <w:r w:rsidRPr="00942E6C">
        <w:rPr>
          <w:sz w:val="24"/>
          <w:szCs w:val="24"/>
        </w:rPr>
        <w:lastRenderedPageBreak/>
        <w:t>движение с максимальной разрешенной скоростью;</w:t>
      </w:r>
    </w:p>
    <w:p w:rsidR="00064D0C" w:rsidRPr="00942E6C" w:rsidRDefault="00064D0C" w:rsidP="00942E6C">
      <w:pPr>
        <w:pStyle w:val="a3"/>
        <w:numPr>
          <w:ilvl w:val="0"/>
          <w:numId w:val="13"/>
        </w:numPr>
        <w:shd w:val="clear" w:color="auto" w:fill="auto"/>
        <w:tabs>
          <w:tab w:val="left" w:pos="858"/>
        </w:tabs>
        <w:spacing w:before="0" w:line="360" w:lineRule="auto"/>
        <w:ind w:firstLine="426"/>
        <w:rPr>
          <w:sz w:val="24"/>
          <w:szCs w:val="24"/>
        </w:rPr>
      </w:pPr>
      <w:r w:rsidRPr="00942E6C">
        <w:rPr>
          <w:sz w:val="24"/>
          <w:szCs w:val="24"/>
        </w:rPr>
        <w:t>проезд пешеходных переходов и остановок маршрутных ТС;</w:t>
      </w:r>
    </w:p>
    <w:p w:rsidR="00064D0C" w:rsidRPr="00942E6C" w:rsidRDefault="00064D0C" w:rsidP="00942E6C">
      <w:pPr>
        <w:pStyle w:val="a3"/>
        <w:numPr>
          <w:ilvl w:val="0"/>
          <w:numId w:val="13"/>
        </w:numPr>
        <w:shd w:val="clear" w:color="auto" w:fill="auto"/>
        <w:tabs>
          <w:tab w:val="left" w:pos="858"/>
        </w:tabs>
        <w:spacing w:before="0" w:line="360" w:lineRule="auto"/>
        <w:ind w:firstLine="426"/>
        <w:rPr>
          <w:sz w:val="24"/>
          <w:szCs w:val="24"/>
        </w:rPr>
      </w:pPr>
      <w:r w:rsidRPr="00942E6C">
        <w:rPr>
          <w:sz w:val="24"/>
          <w:szCs w:val="24"/>
        </w:rPr>
        <w:t>торможение и остановку при движении на различных скоростях, включая экс</w:t>
      </w:r>
      <w:r w:rsidRPr="00942E6C">
        <w:rPr>
          <w:sz w:val="24"/>
          <w:szCs w:val="24"/>
        </w:rPr>
        <w:softHyphen/>
        <w:t>тренную остановку.</w:t>
      </w:r>
    </w:p>
    <w:p w:rsidR="00064D0C" w:rsidRPr="00942E6C" w:rsidRDefault="00064D0C" w:rsidP="00942E6C">
      <w:pPr>
        <w:tabs>
          <w:tab w:val="left" w:pos="2029"/>
        </w:tabs>
        <w:spacing w:line="360" w:lineRule="auto"/>
        <w:ind w:firstLine="426"/>
        <w:rPr>
          <w:rFonts w:ascii="Times New Roman" w:hAnsi="Times New Roman" w:cs="Times New Roman"/>
        </w:rPr>
      </w:pPr>
      <w:r w:rsidRPr="00942E6C">
        <w:rPr>
          <w:rFonts w:ascii="Times New Roman" w:hAnsi="Times New Roman" w:cs="Times New Roman"/>
        </w:rPr>
        <w:t>Маршрут должен учитывать особенности выполнения вышеперечисленных дей</w:t>
      </w:r>
      <w:r w:rsidRPr="00942E6C">
        <w:rPr>
          <w:rFonts w:ascii="Times New Roman" w:hAnsi="Times New Roman" w:cs="Times New Roman"/>
        </w:rPr>
        <w:softHyphen/>
        <w:t>ствий на ТС различных категорий.</w:t>
      </w:r>
    </w:p>
    <w:p w:rsidR="00064D0C" w:rsidRPr="00942E6C" w:rsidRDefault="00064D0C" w:rsidP="00942E6C">
      <w:pPr>
        <w:pStyle w:val="a3"/>
        <w:numPr>
          <w:ilvl w:val="0"/>
          <w:numId w:val="14"/>
        </w:numPr>
        <w:shd w:val="clear" w:color="auto" w:fill="auto"/>
        <w:tabs>
          <w:tab w:val="left" w:pos="1162"/>
        </w:tabs>
        <w:spacing w:before="0" w:line="360" w:lineRule="auto"/>
        <w:ind w:firstLine="426"/>
        <w:rPr>
          <w:sz w:val="24"/>
          <w:szCs w:val="24"/>
        </w:rPr>
      </w:pPr>
      <w:r w:rsidRPr="00942E6C">
        <w:rPr>
          <w:sz w:val="24"/>
          <w:szCs w:val="24"/>
        </w:rPr>
        <w:t>Продолжительность экзамена на маршруте должна быть не менее 20 минут, однако экзамен может быть прекращен досрочно - после получения кандидатом в води</w:t>
      </w:r>
      <w:r w:rsidRPr="00942E6C">
        <w:rPr>
          <w:sz w:val="24"/>
          <w:szCs w:val="24"/>
        </w:rPr>
        <w:softHyphen/>
        <w:t>тели оценки «НЕ СДАЛ».</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Примечание, В случае выполнения кандидатом в водители всех заданий экзаме</w:t>
      </w:r>
      <w:r w:rsidRPr="00942E6C">
        <w:rPr>
          <w:sz w:val="24"/>
          <w:szCs w:val="24"/>
        </w:rPr>
        <w:softHyphen/>
        <w:t>натора, предусмотренных пунктом 2.5, допускается сокращение продолжительности экзамена.</w:t>
      </w:r>
    </w:p>
    <w:p w:rsidR="00064D0C" w:rsidRPr="00942E6C" w:rsidRDefault="00064D0C" w:rsidP="00942E6C">
      <w:pPr>
        <w:pStyle w:val="a3"/>
        <w:numPr>
          <w:ilvl w:val="0"/>
          <w:numId w:val="14"/>
        </w:numPr>
        <w:shd w:val="clear" w:color="auto" w:fill="auto"/>
        <w:tabs>
          <w:tab w:val="left" w:pos="1132"/>
        </w:tabs>
        <w:spacing w:before="0" w:line="360" w:lineRule="auto"/>
        <w:ind w:firstLine="426"/>
        <w:rPr>
          <w:sz w:val="24"/>
          <w:szCs w:val="24"/>
        </w:rPr>
      </w:pPr>
      <w:r w:rsidRPr="00942E6C">
        <w:rPr>
          <w:sz w:val="24"/>
          <w:szCs w:val="24"/>
        </w:rPr>
        <w:t>Не допускается проведение экзамена в следующих случаях:</w:t>
      </w:r>
    </w:p>
    <w:p w:rsidR="00064D0C" w:rsidRPr="00942E6C" w:rsidRDefault="00064D0C" w:rsidP="00942E6C">
      <w:pPr>
        <w:pStyle w:val="a3"/>
        <w:numPr>
          <w:ilvl w:val="0"/>
          <w:numId w:val="13"/>
        </w:numPr>
        <w:shd w:val="clear" w:color="auto" w:fill="auto"/>
        <w:tabs>
          <w:tab w:val="left" w:pos="863"/>
        </w:tabs>
        <w:spacing w:before="0" w:line="360" w:lineRule="auto"/>
        <w:ind w:firstLine="426"/>
        <w:rPr>
          <w:sz w:val="24"/>
          <w:szCs w:val="24"/>
        </w:rPr>
      </w:pPr>
      <w:r w:rsidRPr="00942E6C">
        <w:rPr>
          <w:sz w:val="24"/>
          <w:szCs w:val="24"/>
        </w:rPr>
        <w:t>ТС не отвечает требованиям, изложенным в пункте 2.4;</w:t>
      </w:r>
    </w:p>
    <w:p w:rsidR="00064D0C" w:rsidRPr="00942E6C" w:rsidRDefault="00064D0C" w:rsidP="00942E6C">
      <w:pPr>
        <w:pStyle w:val="a3"/>
        <w:numPr>
          <w:ilvl w:val="0"/>
          <w:numId w:val="13"/>
        </w:numPr>
        <w:shd w:val="clear" w:color="auto" w:fill="auto"/>
        <w:tabs>
          <w:tab w:val="left" w:pos="863"/>
        </w:tabs>
        <w:spacing w:before="0" w:line="360" w:lineRule="auto"/>
        <w:ind w:firstLine="426"/>
        <w:rPr>
          <w:sz w:val="24"/>
          <w:szCs w:val="24"/>
        </w:rPr>
      </w:pPr>
      <w:r w:rsidRPr="00942E6C">
        <w:rPr>
          <w:sz w:val="24"/>
          <w:szCs w:val="24"/>
        </w:rPr>
        <w:t>маршрут не отвечает требованиям, изложенным в пункте 2.5;</w:t>
      </w:r>
    </w:p>
    <w:p w:rsidR="00064D0C" w:rsidRPr="00942E6C" w:rsidRDefault="00064D0C" w:rsidP="00942E6C">
      <w:pPr>
        <w:pStyle w:val="a3"/>
        <w:numPr>
          <w:ilvl w:val="0"/>
          <w:numId w:val="13"/>
        </w:numPr>
        <w:shd w:val="clear" w:color="auto" w:fill="auto"/>
        <w:tabs>
          <w:tab w:val="left" w:pos="894"/>
        </w:tabs>
        <w:spacing w:before="0" w:line="360" w:lineRule="auto"/>
        <w:ind w:firstLine="426"/>
        <w:rPr>
          <w:sz w:val="24"/>
          <w:szCs w:val="24"/>
        </w:rPr>
      </w:pPr>
      <w:r w:rsidRPr="00942E6C">
        <w:rPr>
          <w:sz w:val="24"/>
          <w:szCs w:val="24"/>
        </w:rPr>
        <w:t>пользование участками дорог на маршруте угрожает безопасности дорожного движения.</w:t>
      </w:r>
    </w:p>
    <w:p w:rsidR="00064D0C" w:rsidRPr="00942E6C" w:rsidRDefault="00064D0C" w:rsidP="00942E6C">
      <w:pPr>
        <w:pStyle w:val="210"/>
        <w:keepNext/>
        <w:keepLines/>
        <w:shd w:val="clear" w:color="auto" w:fill="auto"/>
        <w:spacing w:before="0" w:after="0" w:line="360" w:lineRule="auto"/>
        <w:ind w:firstLine="426"/>
        <w:jc w:val="center"/>
        <w:rPr>
          <w:rFonts w:cs="Times New Roman"/>
          <w:b w:val="0"/>
          <w:sz w:val="24"/>
          <w:szCs w:val="24"/>
        </w:rPr>
      </w:pPr>
      <w:r w:rsidRPr="00942E6C">
        <w:rPr>
          <w:rStyle w:val="220"/>
          <w:b/>
          <w:sz w:val="24"/>
          <w:szCs w:val="24"/>
        </w:rPr>
        <w:t>3. Порядок проведения экзамена</w:t>
      </w:r>
    </w:p>
    <w:p w:rsidR="00064D0C" w:rsidRPr="00942E6C" w:rsidRDefault="00064D0C" w:rsidP="00942E6C">
      <w:pPr>
        <w:pStyle w:val="a3"/>
        <w:numPr>
          <w:ilvl w:val="0"/>
          <w:numId w:val="15"/>
        </w:numPr>
        <w:shd w:val="clear" w:color="auto" w:fill="auto"/>
        <w:tabs>
          <w:tab w:val="left" w:pos="1134"/>
        </w:tabs>
        <w:spacing w:before="0" w:line="360" w:lineRule="auto"/>
        <w:ind w:firstLine="426"/>
        <w:rPr>
          <w:sz w:val="24"/>
          <w:szCs w:val="24"/>
        </w:rPr>
      </w:pPr>
      <w:r w:rsidRPr="00942E6C">
        <w:rPr>
          <w:sz w:val="24"/>
          <w:szCs w:val="24"/>
        </w:rPr>
        <w:t>Экзаменатор знакомит кандидата в водители с формой и методом проведения экзамена, системой оценки, порядком и последовательностью выполнения заданий на маршруте.</w:t>
      </w:r>
    </w:p>
    <w:p w:rsidR="00064D0C" w:rsidRPr="00942E6C" w:rsidRDefault="00064D0C" w:rsidP="00942E6C">
      <w:pPr>
        <w:pStyle w:val="a3"/>
        <w:numPr>
          <w:ilvl w:val="0"/>
          <w:numId w:val="15"/>
        </w:numPr>
        <w:shd w:val="clear" w:color="auto" w:fill="auto"/>
        <w:tabs>
          <w:tab w:val="left" w:pos="1182"/>
        </w:tabs>
        <w:spacing w:before="0" w:line="360" w:lineRule="auto"/>
        <w:ind w:firstLine="426"/>
        <w:rPr>
          <w:sz w:val="24"/>
          <w:szCs w:val="24"/>
        </w:rPr>
      </w:pPr>
      <w:r w:rsidRPr="00942E6C">
        <w:rPr>
          <w:sz w:val="24"/>
          <w:szCs w:val="24"/>
        </w:rPr>
        <w:t>По команде экзаменатора кандидат в водители занимает место водителя в экзаменационном ТС, осуществляет подготовку к движению и начинает движение по маршруту, следуя указаниям экзаменатора.</w:t>
      </w:r>
    </w:p>
    <w:p w:rsidR="00064D0C" w:rsidRPr="00942E6C" w:rsidRDefault="00064D0C" w:rsidP="00942E6C">
      <w:pPr>
        <w:pStyle w:val="a3"/>
        <w:numPr>
          <w:ilvl w:val="0"/>
          <w:numId w:val="15"/>
        </w:numPr>
        <w:shd w:val="clear" w:color="auto" w:fill="auto"/>
        <w:tabs>
          <w:tab w:val="left" w:pos="1177"/>
        </w:tabs>
        <w:spacing w:before="0" w:line="360" w:lineRule="auto"/>
        <w:ind w:firstLine="426"/>
        <w:rPr>
          <w:sz w:val="24"/>
          <w:szCs w:val="24"/>
        </w:rPr>
      </w:pPr>
      <w:r w:rsidRPr="00942E6C">
        <w:rPr>
          <w:sz w:val="24"/>
          <w:szCs w:val="24"/>
        </w:rPr>
        <w:t>При движении по маршруту экзаменатор подает команды кандидату в во</w:t>
      </w:r>
      <w:r w:rsidRPr="00942E6C">
        <w:rPr>
          <w:sz w:val="24"/>
          <w:szCs w:val="24"/>
        </w:rPr>
        <w:softHyphen/>
        <w:t>дители, обеспечивает безопасность движения экзаменационного ТС (при отсутствии собственника ТС), контролирует правильность выполнения заданий, классифицирует и фиксирует в экзаменационном листе допущенные ошибки, суммирует количество на</w:t>
      </w:r>
      <w:r w:rsidRPr="00942E6C">
        <w:rPr>
          <w:sz w:val="24"/>
          <w:szCs w:val="24"/>
        </w:rPr>
        <w:softHyphen/>
        <w:t>бранных кандидатом в водители штрафных баллов и выставляет итоговую оценку за экзамен.</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Команды кандидату в водители должны подаваться экзаменатором четко и своев</w:t>
      </w:r>
      <w:r w:rsidRPr="00942E6C">
        <w:rPr>
          <w:sz w:val="24"/>
          <w:szCs w:val="24"/>
        </w:rPr>
        <w:softHyphen/>
        <w:t>ременно. Необходимо предлагать кандидату в водители самому определять оптималь</w:t>
      </w:r>
      <w:r w:rsidRPr="00942E6C">
        <w:rPr>
          <w:sz w:val="24"/>
          <w:szCs w:val="24"/>
        </w:rPr>
        <w:softHyphen/>
        <w:t>ный порядок действий. Например, команды развернуться или остановиться должны подаваться соответственно в следующей форме: «Выберите место для остановки и оста</w:t>
      </w:r>
      <w:r w:rsidRPr="00942E6C">
        <w:rPr>
          <w:sz w:val="24"/>
          <w:szCs w:val="24"/>
        </w:rPr>
        <w:softHyphen/>
        <w:t>новитесь» или «Выберите место для разворота и развернитесь».</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Запрещается провоцировать кандидата а водители к каким-либо действиям в на</w:t>
      </w:r>
      <w:r w:rsidRPr="00942E6C">
        <w:rPr>
          <w:sz w:val="24"/>
          <w:szCs w:val="24"/>
        </w:rPr>
        <w:softHyphen/>
        <w:t>рушение требований ПДД.</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При возникновении угрозы безопасности движения с целью предотвращения возникновения дорожно-транспортного происшествия экзаменатор или собственник ТС (при его присутствии) обязан незамедлительно вмешаться в процесс управления экзаменационным ТС.</w:t>
      </w:r>
    </w:p>
    <w:p w:rsidR="00064D0C" w:rsidRPr="00942E6C" w:rsidRDefault="00064D0C" w:rsidP="00942E6C">
      <w:pPr>
        <w:pStyle w:val="a3"/>
        <w:numPr>
          <w:ilvl w:val="0"/>
          <w:numId w:val="15"/>
        </w:numPr>
        <w:shd w:val="clear" w:color="auto" w:fill="auto"/>
        <w:tabs>
          <w:tab w:val="left" w:pos="462"/>
        </w:tabs>
        <w:spacing w:before="0" w:line="360" w:lineRule="auto"/>
        <w:ind w:firstLine="426"/>
        <w:rPr>
          <w:sz w:val="24"/>
          <w:szCs w:val="24"/>
        </w:rPr>
      </w:pPr>
      <w:r w:rsidRPr="00942E6C">
        <w:rPr>
          <w:sz w:val="24"/>
          <w:szCs w:val="24"/>
        </w:rPr>
        <w:t>Экзаменационная ведомость с результатами экзамена подписывается экзаменатором.</w:t>
      </w:r>
    </w:p>
    <w:p w:rsidR="00064D0C" w:rsidRPr="00942E6C" w:rsidRDefault="00064D0C" w:rsidP="00942E6C">
      <w:pPr>
        <w:pStyle w:val="a3"/>
        <w:shd w:val="clear" w:color="auto" w:fill="auto"/>
        <w:tabs>
          <w:tab w:val="left" w:pos="462"/>
        </w:tabs>
        <w:spacing w:before="0" w:line="360" w:lineRule="auto"/>
        <w:ind w:firstLine="0"/>
        <w:rPr>
          <w:b/>
          <w:sz w:val="24"/>
          <w:szCs w:val="24"/>
        </w:rPr>
      </w:pPr>
    </w:p>
    <w:p w:rsidR="00064D0C" w:rsidRPr="00942E6C" w:rsidRDefault="00064D0C" w:rsidP="00942E6C">
      <w:pPr>
        <w:pStyle w:val="311"/>
        <w:shd w:val="clear" w:color="auto" w:fill="auto"/>
        <w:spacing w:before="0" w:line="360" w:lineRule="auto"/>
        <w:ind w:firstLine="426"/>
        <w:jc w:val="center"/>
        <w:rPr>
          <w:rFonts w:cs="Times New Roman"/>
          <w:b w:val="0"/>
          <w:sz w:val="24"/>
          <w:szCs w:val="24"/>
        </w:rPr>
      </w:pPr>
      <w:r w:rsidRPr="00942E6C">
        <w:rPr>
          <w:rStyle w:val="32"/>
          <w:b/>
          <w:sz w:val="24"/>
          <w:szCs w:val="24"/>
        </w:rPr>
        <w:t>4. Система оценки</w:t>
      </w:r>
    </w:p>
    <w:p w:rsidR="00064D0C" w:rsidRPr="00942E6C" w:rsidRDefault="00064D0C" w:rsidP="00942E6C">
      <w:pPr>
        <w:pStyle w:val="a3"/>
        <w:numPr>
          <w:ilvl w:val="1"/>
          <w:numId w:val="15"/>
        </w:numPr>
        <w:shd w:val="clear" w:color="auto" w:fill="auto"/>
        <w:tabs>
          <w:tab w:val="left" w:pos="1162"/>
        </w:tabs>
        <w:spacing w:before="0" w:line="360" w:lineRule="auto"/>
        <w:ind w:firstLine="426"/>
        <w:rPr>
          <w:sz w:val="24"/>
          <w:szCs w:val="24"/>
        </w:rPr>
      </w:pPr>
      <w:r w:rsidRPr="00942E6C">
        <w:rPr>
          <w:sz w:val="24"/>
          <w:szCs w:val="24"/>
        </w:rPr>
        <w:t>Второй этап квалификационного экзамена в итоге оценивается по системе: положительная оценка «СДАЛ», отрицательная - «НЕ СДАЛ».</w:t>
      </w:r>
    </w:p>
    <w:p w:rsidR="00064D0C" w:rsidRPr="00942E6C" w:rsidRDefault="00064D0C" w:rsidP="00942E6C">
      <w:pPr>
        <w:pStyle w:val="a3"/>
        <w:numPr>
          <w:ilvl w:val="1"/>
          <w:numId w:val="15"/>
        </w:numPr>
        <w:shd w:val="clear" w:color="auto" w:fill="auto"/>
        <w:tabs>
          <w:tab w:val="left" w:pos="1124"/>
        </w:tabs>
        <w:spacing w:before="0" w:line="360" w:lineRule="auto"/>
        <w:ind w:firstLine="426"/>
        <w:rPr>
          <w:sz w:val="24"/>
          <w:szCs w:val="24"/>
        </w:rPr>
      </w:pPr>
      <w:r w:rsidRPr="00942E6C">
        <w:rPr>
          <w:sz w:val="24"/>
          <w:szCs w:val="24"/>
        </w:rPr>
        <w:t>Для оценки экзамена определен перечень типичных ошибок, которые делятся на грубые, средние и мелкие.</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В соответствии с этой классификацией за совершение каждой ошибки кандидату в водители начисляются штрафные баллы: за грубую - 5, за среднюю - 3, за мелкую -1.</w:t>
      </w:r>
    </w:p>
    <w:p w:rsidR="00064D0C" w:rsidRPr="00942E6C" w:rsidRDefault="00064D0C" w:rsidP="00942E6C">
      <w:pPr>
        <w:pStyle w:val="a3"/>
        <w:numPr>
          <w:ilvl w:val="1"/>
          <w:numId w:val="15"/>
        </w:numPr>
        <w:shd w:val="clear" w:color="auto" w:fill="auto"/>
        <w:tabs>
          <w:tab w:val="left" w:pos="1138"/>
        </w:tabs>
        <w:spacing w:before="0" w:line="360" w:lineRule="auto"/>
        <w:ind w:firstLine="426"/>
        <w:rPr>
          <w:sz w:val="24"/>
          <w:szCs w:val="24"/>
        </w:rPr>
      </w:pPr>
      <w:r w:rsidRPr="00942E6C">
        <w:rPr>
          <w:sz w:val="24"/>
          <w:szCs w:val="24"/>
        </w:rPr>
        <w:t>Оценка «СДАЛ» выставляется, когда кандидат в водители во время экзамена не допустил ошибок или сумма штрафных баллов за допущенные ошибки составила менее 5.</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Оценка «НЕ СДАЛ» выставляется, когда сумма штрафных баллов за допущенные ошибки составляет 5 и более.</w:t>
      </w:r>
    </w:p>
    <w:p w:rsidR="00064D0C" w:rsidRPr="00942E6C" w:rsidRDefault="00064D0C" w:rsidP="00942E6C">
      <w:pPr>
        <w:pStyle w:val="a7"/>
        <w:spacing w:before="100" w:beforeAutospacing="1" w:after="100" w:afterAutospacing="1" w:line="360" w:lineRule="auto"/>
        <w:jc w:val="center"/>
        <w:rPr>
          <w:rFonts w:ascii="Times New Roman" w:hAnsi="Times New Roman" w:cs="Times New Roman"/>
          <w:b/>
          <w:color w:val="000000" w:themeColor="text1"/>
          <w:sz w:val="24"/>
          <w:szCs w:val="24"/>
        </w:rPr>
      </w:pPr>
      <w:r w:rsidRPr="00942E6C">
        <w:rPr>
          <w:rFonts w:ascii="Times New Roman" w:hAnsi="Times New Roman" w:cs="Times New Roman"/>
          <w:b/>
          <w:color w:val="000000" w:themeColor="text1"/>
          <w:sz w:val="24"/>
          <w:szCs w:val="24"/>
        </w:rPr>
        <w:t>Контрольная таблица</w:t>
      </w:r>
    </w:p>
    <w:p w:rsidR="00064D0C" w:rsidRPr="00942E6C" w:rsidRDefault="00064D0C" w:rsidP="00942E6C">
      <w:pPr>
        <w:pStyle w:val="a7"/>
        <w:spacing w:before="100" w:beforeAutospacing="1" w:after="100" w:afterAutospacing="1" w:line="360" w:lineRule="auto"/>
        <w:jc w:val="center"/>
        <w:rPr>
          <w:rFonts w:ascii="Times New Roman" w:hAnsi="Times New Roman" w:cs="Times New Roman"/>
          <w:b/>
          <w:color w:val="000000" w:themeColor="text1"/>
          <w:sz w:val="24"/>
          <w:szCs w:val="24"/>
        </w:rPr>
      </w:pPr>
      <w:r w:rsidRPr="00942E6C">
        <w:rPr>
          <w:rFonts w:ascii="Times New Roman" w:hAnsi="Times New Roman" w:cs="Times New Roman"/>
          <w:b/>
          <w:color w:val="000000" w:themeColor="text1"/>
          <w:sz w:val="24"/>
          <w:szCs w:val="24"/>
        </w:rPr>
        <w:t>По второму этапу практического экзамена</w:t>
      </w:r>
    </w:p>
    <w:p w:rsidR="00064D0C" w:rsidRPr="00942E6C" w:rsidRDefault="00064D0C" w:rsidP="00942E6C">
      <w:pPr>
        <w:pStyle w:val="a3"/>
        <w:shd w:val="clear" w:color="auto" w:fill="auto"/>
        <w:spacing w:before="0" w:line="360" w:lineRule="auto"/>
        <w:ind w:firstLine="426"/>
        <w:jc w:val="center"/>
        <w:rPr>
          <w:b/>
          <w:sz w:val="24"/>
          <w:szCs w:val="24"/>
        </w:rPr>
      </w:pPr>
      <w:r w:rsidRPr="00942E6C">
        <w:rPr>
          <w:b/>
          <w:sz w:val="24"/>
          <w:szCs w:val="24"/>
        </w:rPr>
        <w:t>Контрольная по второму этапу практического экзамена</w:t>
      </w:r>
    </w:p>
    <w:tbl>
      <w:tblPr>
        <w:tblW w:w="9990" w:type="dxa"/>
        <w:tblLayout w:type="fixed"/>
        <w:tblCellMar>
          <w:left w:w="0" w:type="dxa"/>
          <w:right w:w="0" w:type="dxa"/>
        </w:tblCellMar>
        <w:tblLook w:val="0000"/>
      </w:tblPr>
      <w:tblGrid>
        <w:gridCol w:w="5990"/>
        <w:gridCol w:w="20"/>
        <w:gridCol w:w="2726"/>
        <w:gridCol w:w="20"/>
        <w:gridCol w:w="1214"/>
        <w:gridCol w:w="20"/>
      </w:tblGrid>
      <w:tr w:rsidR="00064D0C" w:rsidRPr="00942E6C" w:rsidTr="00064D0C">
        <w:trPr>
          <w:gridAfter w:val="1"/>
          <w:wAfter w:w="20" w:type="dxa"/>
          <w:trHeight w:val="1094"/>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Типичные ошибки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proofErr w:type="spellStart"/>
            <w:r w:rsidRPr="00942E6C">
              <w:rPr>
                <w:rFonts w:cs="Times New Roman"/>
                <w:sz w:val="24"/>
                <w:szCs w:val="24"/>
              </w:rPr>
              <w:t>Соот</w:t>
            </w:r>
            <w:proofErr w:type="spellEnd"/>
            <w:r w:rsidRPr="00942E6C">
              <w:rPr>
                <w:rFonts w:cs="Times New Roman"/>
                <w:sz w:val="24"/>
                <w:szCs w:val="24"/>
              </w:rPr>
              <w:t xml:space="preserve"> </w:t>
            </w:r>
            <w:proofErr w:type="spellStart"/>
            <w:r w:rsidRPr="00942E6C">
              <w:rPr>
                <w:rFonts w:cs="Times New Roman"/>
                <w:sz w:val="24"/>
                <w:szCs w:val="24"/>
              </w:rPr>
              <w:t>ветствующие</w:t>
            </w:r>
            <w:proofErr w:type="spellEnd"/>
            <w:r w:rsidRPr="00942E6C">
              <w:rPr>
                <w:rFonts w:cs="Times New Roman"/>
                <w:sz w:val="24"/>
                <w:szCs w:val="24"/>
              </w:rPr>
              <w:t xml:space="preserve"> пункты ПДД</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Шкала штрафных баллов за ошибки</w:t>
            </w:r>
          </w:p>
        </w:tc>
      </w:tr>
      <w:tr w:rsidR="00064D0C" w:rsidRPr="00942E6C" w:rsidTr="00064D0C">
        <w:trPr>
          <w:gridAfter w:val="1"/>
          <w:wAfter w:w="20" w:type="dxa"/>
          <w:trHeight w:val="317"/>
        </w:trPr>
        <w:tc>
          <w:tcPr>
            <w:tcW w:w="9970" w:type="dxa"/>
            <w:gridSpan w:val="5"/>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А. Грубые</w:t>
            </w:r>
          </w:p>
        </w:tc>
      </w:tr>
      <w:tr w:rsidR="00064D0C" w:rsidRPr="00942E6C" w:rsidTr="00064D0C">
        <w:trPr>
          <w:gridAfter w:val="1"/>
          <w:wAfter w:w="20" w:type="dxa"/>
          <w:trHeight w:val="830"/>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1.1. Не предоставил преимущество в движении водителям ТС, имеющим такое право (создал помеху)</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3.2,8.1,8.3-8.5,8.8,8.9, 11.7,13.4-13.6, 3.8,13.9, 13.11,13.12, 15.1, 18.1,18.3</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56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1.2. Не предоставил преимущество в движении пешеходам и (или) велосипедистам, имеющим такое право</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8.3,13.1, 14.1-14.3,14.5, 14.6</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56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1.3. Выехал на полосу встречного движения или на трамвайные пути встречного направления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8.6, 9.2, 9.3, 9.6, 9.8</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571"/>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1.4. Проехал на запрещающий сигнал светофора или регулировщика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6.2-6.5,6.7, 6.9, 6.10</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57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1.5. Не выполнил требования знаков приоритета, запрещающих и предписывающих знаков</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Приложение 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821"/>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 xml:space="preserve">1 .6. Пересек </w:t>
            </w:r>
            <w:proofErr w:type="spellStart"/>
            <w:r w:rsidRPr="00942E6C">
              <w:rPr>
                <w:rFonts w:cs="Times New Roman"/>
                <w:sz w:val="24"/>
                <w:szCs w:val="24"/>
              </w:rPr>
              <w:t>стоп-линию</w:t>
            </w:r>
            <w:proofErr w:type="spellEnd"/>
            <w:r w:rsidRPr="00942E6C">
              <w:rPr>
                <w:rFonts w:cs="Times New Roman"/>
                <w:sz w:val="24"/>
                <w:szCs w:val="24"/>
              </w:rPr>
              <w:t xml:space="preserve"> (разметка 1.12) при наличии знака 2.5 или при запрещающем сигнале светофора (регулировщика)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6.13, Приложение 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322"/>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1 ,7. Нарушил правила обгона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11.1-11.5</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317"/>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1.8. Нарушил правила разворота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8.8,8.11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821"/>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jc w:val="both"/>
              <w:rPr>
                <w:rFonts w:cs="Times New Roman"/>
                <w:sz w:val="24"/>
                <w:szCs w:val="24"/>
              </w:rPr>
            </w:pPr>
            <w:r w:rsidRPr="00942E6C">
              <w:rPr>
                <w:rFonts w:cs="Times New Roman"/>
                <w:sz w:val="24"/>
                <w:szCs w:val="24"/>
              </w:rPr>
              <w:t>1.9. Перед поворотом направо, налево или разворотом не занял соответствующее положение на проезжей части с учетом п.8.7</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8.5</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56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1.10. Нарушил правила проезда железнодорожных переездов</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15.1-15.4, 12.4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322"/>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1.11. Превысил установленную скорость движения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10.1-10.4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850"/>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1.12. Не принял возможных мер к снижению скорости, вплоть до полной остановки, при возникновении опасности для движения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10.1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850"/>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lastRenderedPageBreak/>
              <w:t>1.13. Действие или бездействие кандидата в водители, вызвавшее необходимость вмешательства в процесс управления экзаменационным ТС с целые предотвращения возникновения ДТП</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pacing w:line="360" w:lineRule="auto"/>
              <w:ind w:left="5" w:hanging="5"/>
              <w:jc w:val="center"/>
              <w:rPr>
                <w:rFonts w:cs="Times New Roman"/>
                <w:sz w:val="24"/>
                <w:szCs w:val="24"/>
              </w:rPr>
            </w:pPr>
            <w:r w:rsidRPr="00942E6C">
              <w:rPr>
                <w:rFonts w:cs="Times New Roman"/>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trHeight w:val="317"/>
        </w:trPr>
        <w:tc>
          <w:tcPr>
            <w:tcW w:w="9990" w:type="dxa"/>
            <w:gridSpan w:val="6"/>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Б. Средние</w:t>
            </w:r>
          </w:p>
        </w:tc>
      </w:tr>
      <w:tr w:rsidR="00064D0C" w:rsidRPr="00942E6C" w:rsidTr="00064D0C">
        <w:trPr>
          <w:trHeight w:val="317"/>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2.1. Нарушил правила остановки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2.1, 12.2,12.4,12.7,12.8</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3</w:t>
            </w:r>
          </w:p>
        </w:tc>
      </w:tr>
      <w:tr w:rsidR="00064D0C" w:rsidRPr="00942E6C" w:rsidTr="00064D0C">
        <w:trPr>
          <w:trHeight w:val="830"/>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jc w:val="both"/>
              <w:rPr>
                <w:rFonts w:cs="Times New Roman"/>
                <w:sz w:val="24"/>
                <w:szCs w:val="24"/>
              </w:rPr>
            </w:pPr>
            <w:r w:rsidRPr="00942E6C">
              <w:rPr>
                <w:rFonts w:cs="Times New Roman"/>
                <w:sz w:val="24"/>
                <w:szCs w:val="24"/>
              </w:rPr>
              <w:t>2.2. Не подал сигнал световым указателем поворота перед началом движения, перестроением, поворотом (разворотом)</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8.1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3</w:t>
            </w:r>
          </w:p>
        </w:tc>
      </w:tr>
      <w:tr w:rsidR="00064D0C" w:rsidRPr="00942E6C" w:rsidTr="00064D0C">
        <w:trPr>
          <w:trHeight w:val="82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2.3. Не выполнил требования информационно- указательных знаков, дорожной разметки (кроме разметки 1.3,1.12 приложения 2 к ПДД)</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Приложения 1, 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3</w:t>
            </w:r>
          </w:p>
        </w:tc>
      </w:tr>
      <w:tr w:rsidR="00064D0C" w:rsidRPr="00942E6C" w:rsidTr="00064D0C">
        <w:trPr>
          <w:trHeight w:val="57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2.4. Не использовал в установленных случаях аварийную сигнализацию или знак аварийной остановки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7.1,7.2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3</w:t>
            </w:r>
          </w:p>
        </w:tc>
      </w:tr>
      <w:tr w:rsidR="00064D0C" w:rsidRPr="00942E6C" w:rsidTr="00064D0C">
        <w:trPr>
          <w:trHeight w:val="82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2.5. Выехал на перекресток при образовавшемся заторе, создав препятствие для движения ТС в поперечном направлении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13.2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3</w:t>
            </w:r>
          </w:p>
        </w:tc>
      </w:tr>
      <w:tr w:rsidR="00064D0C" w:rsidRPr="00942E6C" w:rsidTr="00064D0C">
        <w:trPr>
          <w:trHeight w:val="312"/>
        </w:trPr>
        <w:tc>
          <w:tcPr>
            <w:tcW w:w="9990" w:type="dxa"/>
            <w:gridSpan w:val="6"/>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В. Мелкие</w:t>
            </w:r>
          </w:p>
        </w:tc>
      </w:tr>
      <w:tr w:rsidR="00064D0C" w:rsidRPr="00942E6C" w:rsidTr="00064D0C">
        <w:trPr>
          <w:trHeight w:val="32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Style w:val="91pt"/>
                <w:sz w:val="24"/>
                <w:szCs w:val="24"/>
              </w:rPr>
              <w:t>3.1.</w:t>
            </w:r>
            <w:r w:rsidRPr="00942E6C">
              <w:rPr>
                <w:rFonts w:cs="Times New Roman"/>
                <w:sz w:val="24"/>
                <w:szCs w:val="24"/>
              </w:rPr>
              <w:t xml:space="preserve"> Не пристегнул ремень безопасности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2.1.2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r w:rsidR="00064D0C" w:rsidRPr="00942E6C" w:rsidTr="00064D0C">
        <w:trPr>
          <w:trHeight w:val="317"/>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3.2. Несвоевременно подал и выключил сигнал поворота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8.2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r w:rsidR="00064D0C" w:rsidRPr="00942E6C" w:rsidTr="00064D0C">
        <w:trPr>
          <w:trHeight w:val="57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3.3. Нарушил правила расположения ТС на проезжей части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9.3,9.4,9.7-9.10</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r w:rsidR="00064D0C" w:rsidRPr="00942E6C" w:rsidTr="00064D0C">
        <w:trPr>
          <w:trHeight w:val="56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3.4. Выбрал скорость движения без учета дорожных и метеорологических условий</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10.1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r w:rsidR="00064D0C" w:rsidRPr="00942E6C" w:rsidTr="00064D0C">
        <w:trPr>
          <w:trHeight w:val="57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3.5. Двигался без необходимости со слишком малой скоростью</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10.4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r w:rsidR="00064D0C" w:rsidRPr="00942E6C" w:rsidTr="00064D0C">
        <w:trPr>
          <w:trHeight w:val="57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3.6. Резко затормозил при отсутствии необходимости предотвращения ДТП</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10.4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r w:rsidR="00064D0C" w:rsidRPr="00942E6C" w:rsidTr="00064D0C">
        <w:trPr>
          <w:trHeight w:val="57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3.7. Нарушил правила пользования внешними световыми приборами и звуковыми сигналами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19.1-19.5,19.8</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r w:rsidR="00064D0C" w:rsidRPr="00942E6C" w:rsidTr="00064D0C">
        <w:trPr>
          <w:trHeight w:val="31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3.8. Невнимателен по отношению к другим ТС</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130"/>
              <w:shd w:val="clear" w:color="auto" w:fill="auto"/>
              <w:spacing w:line="360" w:lineRule="auto"/>
              <w:ind w:left="5" w:hanging="5"/>
              <w:jc w:val="center"/>
              <w:rPr>
                <w:rFonts w:cs="Times New Roman"/>
                <w:sz w:val="24"/>
                <w:szCs w:val="24"/>
              </w:rPr>
            </w:pPr>
            <w:r w:rsidRPr="00942E6C">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r w:rsidR="00064D0C" w:rsidRPr="00942E6C" w:rsidTr="00064D0C">
        <w:trPr>
          <w:trHeight w:val="57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3.9. Неуверенно пользуется органами управления ТС, не обеспечивает плавность движения и торможения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120"/>
              <w:shd w:val="clear" w:color="auto" w:fill="auto"/>
              <w:spacing w:line="360" w:lineRule="auto"/>
              <w:ind w:left="5" w:hanging="5"/>
              <w:jc w:val="center"/>
              <w:rPr>
                <w:rFonts w:cs="Times New Roman"/>
                <w:sz w:val="24"/>
                <w:szCs w:val="24"/>
              </w:rPr>
            </w:pPr>
            <w:r w:rsidRPr="00942E6C">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r w:rsidR="00064D0C" w:rsidRPr="00942E6C" w:rsidTr="00064D0C">
        <w:trPr>
          <w:trHeight w:val="32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3.10 Не пользуется зеркалами заднего вида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120"/>
              <w:shd w:val="clear" w:color="auto" w:fill="auto"/>
              <w:spacing w:line="360" w:lineRule="auto"/>
              <w:ind w:left="5" w:hanging="5"/>
              <w:jc w:val="center"/>
              <w:rPr>
                <w:rFonts w:cs="Times New Roman"/>
                <w:sz w:val="24"/>
                <w:szCs w:val="24"/>
              </w:rPr>
            </w:pPr>
            <w:r w:rsidRPr="00942E6C">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r w:rsidR="00064D0C" w:rsidRPr="00942E6C" w:rsidTr="00064D0C">
        <w:trPr>
          <w:trHeight w:val="56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3.11 Допустил блокировку колес транспортного средства при выполнении экстренного торможения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120"/>
              <w:shd w:val="clear" w:color="auto" w:fill="auto"/>
              <w:spacing w:line="360" w:lineRule="auto"/>
              <w:ind w:left="5" w:hanging="5"/>
              <w:jc w:val="center"/>
              <w:rPr>
                <w:rFonts w:cs="Times New Roman"/>
                <w:sz w:val="24"/>
                <w:szCs w:val="24"/>
              </w:rPr>
            </w:pPr>
            <w:r w:rsidRPr="00942E6C">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r w:rsidR="00064D0C" w:rsidRPr="00942E6C" w:rsidTr="00064D0C">
        <w:trPr>
          <w:trHeight w:val="350"/>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3.12. Иные нарушения ПДД</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120"/>
              <w:shd w:val="clear" w:color="auto" w:fill="auto"/>
              <w:spacing w:line="360" w:lineRule="auto"/>
              <w:ind w:left="5" w:hanging="5"/>
              <w:jc w:val="center"/>
              <w:rPr>
                <w:rFonts w:cs="Times New Roman"/>
                <w:sz w:val="24"/>
                <w:szCs w:val="24"/>
              </w:rPr>
            </w:pPr>
            <w:r w:rsidRPr="00942E6C">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bl>
    <w:p w:rsidR="00064D0C" w:rsidRPr="00942E6C" w:rsidRDefault="00064D0C" w:rsidP="00942E6C">
      <w:pPr>
        <w:tabs>
          <w:tab w:val="left" w:pos="2029"/>
        </w:tabs>
        <w:spacing w:line="360" w:lineRule="auto"/>
        <w:ind w:firstLine="567"/>
        <w:rPr>
          <w:rFonts w:ascii="Times New Roman" w:hAnsi="Times New Roman" w:cs="Times New Roman"/>
          <w:lang w:eastAsia="en-US"/>
        </w:rPr>
      </w:pPr>
    </w:p>
    <w:p w:rsidR="00064D0C" w:rsidRPr="00942E6C" w:rsidRDefault="00064D0C" w:rsidP="00942E6C">
      <w:pPr>
        <w:spacing w:line="360" w:lineRule="auto"/>
        <w:rPr>
          <w:rFonts w:ascii="Times New Roman" w:hAnsi="Times New Roman" w:cs="Times New Roman"/>
        </w:rPr>
      </w:pPr>
    </w:p>
    <w:p w:rsidR="00064D0C" w:rsidRPr="00942E6C" w:rsidRDefault="00064D0C" w:rsidP="00942E6C">
      <w:pPr>
        <w:pStyle w:val="a7"/>
        <w:spacing w:before="100" w:beforeAutospacing="1" w:after="100" w:afterAutospacing="1" w:line="360" w:lineRule="auto"/>
        <w:rPr>
          <w:rFonts w:ascii="Times New Roman" w:hAnsi="Times New Roman" w:cs="Times New Roman"/>
          <w:b/>
          <w:color w:val="000000" w:themeColor="text1"/>
          <w:sz w:val="24"/>
          <w:szCs w:val="24"/>
        </w:rPr>
      </w:pPr>
    </w:p>
    <w:p w:rsidR="00064D0C" w:rsidRPr="00942E6C" w:rsidRDefault="00064D0C" w:rsidP="00942E6C">
      <w:pPr>
        <w:spacing w:line="360" w:lineRule="auto"/>
        <w:rPr>
          <w:rFonts w:ascii="Times New Roman" w:hAnsi="Times New Roman" w:cs="Times New Roman"/>
        </w:rPr>
      </w:pPr>
    </w:p>
    <w:p w:rsidR="00064D0C" w:rsidRPr="00942E6C" w:rsidRDefault="00064D0C" w:rsidP="00942E6C">
      <w:pPr>
        <w:spacing w:line="360" w:lineRule="auto"/>
        <w:rPr>
          <w:rFonts w:ascii="Times New Roman" w:hAnsi="Times New Roman" w:cs="Times New Roman"/>
        </w:rPr>
      </w:pPr>
    </w:p>
    <w:p w:rsidR="00064D0C" w:rsidRPr="00942E6C" w:rsidRDefault="00064D0C" w:rsidP="00942E6C">
      <w:pPr>
        <w:spacing w:line="360" w:lineRule="auto"/>
        <w:rPr>
          <w:rFonts w:ascii="Times New Roman" w:hAnsi="Times New Roman" w:cs="Times New Roman"/>
        </w:rPr>
      </w:pPr>
    </w:p>
    <w:p w:rsidR="00064D0C" w:rsidRPr="00942E6C" w:rsidRDefault="00064D0C" w:rsidP="00942E6C">
      <w:pPr>
        <w:spacing w:line="360" w:lineRule="auto"/>
        <w:rPr>
          <w:rFonts w:ascii="Times New Roman" w:hAnsi="Times New Roman" w:cs="Times New Roman"/>
        </w:rPr>
      </w:pPr>
    </w:p>
    <w:p w:rsidR="00064D0C" w:rsidRPr="00942E6C" w:rsidRDefault="00064D0C" w:rsidP="00942E6C">
      <w:pPr>
        <w:spacing w:line="360" w:lineRule="auto"/>
        <w:rPr>
          <w:rFonts w:ascii="Times New Roman" w:hAnsi="Times New Roman" w:cs="Times New Roman"/>
        </w:rPr>
      </w:pPr>
    </w:p>
    <w:p w:rsidR="00064D0C" w:rsidRPr="00942E6C" w:rsidRDefault="00064D0C" w:rsidP="00942E6C">
      <w:pPr>
        <w:spacing w:line="360" w:lineRule="auto"/>
        <w:rPr>
          <w:rFonts w:ascii="Times New Roman" w:hAnsi="Times New Roman" w:cs="Times New Roman"/>
        </w:rPr>
      </w:pPr>
    </w:p>
    <w:p w:rsidR="00064D0C" w:rsidRPr="00942E6C" w:rsidRDefault="00064D0C" w:rsidP="00942E6C">
      <w:pPr>
        <w:spacing w:line="360" w:lineRule="auto"/>
        <w:rPr>
          <w:rFonts w:ascii="Times New Roman" w:hAnsi="Times New Roman" w:cs="Times New Roman"/>
        </w:rPr>
      </w:pPr>
    </w:p>
    <w:p w:rsidR="00064D0C" w:rsidRPr="00942E6C" w:rsidRDefault="00064D0C" w:rsidP="00942E6C">
      <w:pPr>
        <w:spacing w:line="360" w:lineRule="auto"/>
        <w:rPr>
          <w:rFonts w:ascii="Times New Roman" w:hAnsi="Times New Roman" w:cs="Times New Roman"/>
        </w:rPr>
      </w:pPr>
    </w:p>
    <w:p w:rsidR="00064D0C" w:rsidRPr="00942E6C" w:rsidRDefault="00064D0C" w:rsidP="00942E6C">
      <w:pPr>
        <w:spacing w:line="360" w:lineRule="auto"/>
        <w:rPr>
          <w:rFonts w:ascii="Times New Roman" w:hAnsi="Times New Roman" w:cs="Times New Roman"/>
        </w:rPr>
      </w:pPr>
    </w:p>
    <w:p w:rsidR="00064D0C" w:rsidRPr="00942E6C" w:rsidRDefault="00064D0C" w:rsidP="00942E6C">
      <w:pPr>
        <w:spacing w:line="360" w:lineRule="auto"/>
        <w:rPr>
          <w:rFonts w:ascii="Times New Roman" w:hAnsi="Times New Roman" w:cs="Times New Roman"/>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r w:rsidRPr="00942E6C">
        <w:rPr>
          <w:b/>
          <w:sz w:val="24"/>
          <w:szCs w:val="24"/>
        </w:rPr>
        <w:t>\</w:t>
      </w: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r w:rsidRPr="00942E6C">
        <w:rPr>
          <w:b/>
          <w:sz w:val="24"/>
          <w:szCs w:val="24"/>
        </w:rPr>
        <w:t xml:space="preserve">Вопросы и задания для проведения </w:t>
      </w:r>
    </w:p>
    <w:p w:rsidR="00064D0C" w:rsidRPr="00942E6C" w:rsidRDefault="00064D0C" w:rsidP="00942E6C">
      <w:pPr>
        <w:pStyle w:val="22"/>
        <w:shd w:val="clear" w:color="auto" w:fill="auto"/>
        <w:spacing w:line="360" w:lineRule="auto"/>
        <w:ind w:left="60"/>
        <w:rPr>
          <w:b/>
          <w:sz w:val="24"/>
          <w:szCs w:val="24"/>
        </w:rPr>
      </w:pPr>
      <w:r w:rsidRPr="00942E6C">
        <w:rPr>
          <w:b/>
          <w:sz w:val="24"/>
          <w:szCs w:val="24"/>
        </w:rPr>
        <w:t>квалификационного экзамена</w:t>
      </w: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311"/>
        <w:shd w:val="clear" w:color="auto" w:fill="auto"/>
        <w:spacing w:before="0" w:line="360" w:lineRule="auto"/>
        <w:ind w:firstLine="284"/>
        <w:jc w:val="center"/>
        <w:rPr>
          <w:rStyle w:val="38"/>
          <w:b/>
          <w:bCs/>
          <w:sz w:val="24"/>
          <w:szCs w:val="24"/>
        </w:rPr>
      </w:pPr>
      <w:r w:rsidRPr="00942E6C">
        <w:rPr>
          <w:rStyle w:val="38"/>
          <w:b/>
          <w:bCs/>
          <w:sz w:val="24"/>
          <w:szCs w:val="24"/>
        </w:rPr>
        <w:lastRenderedPageBreak/>
        <w:t>Тематические задачи для проведения промежуточной аттестации обучающихся по учебному предмету «Организация и выполнение пассажирских перевозок автомобильным транспортом»</w:t>
      </w:r>
    </w:p>
    <w:p w:rsidR="00064D0C" w:rsidRPr="00942E6C" w:rsidRDefault="00064D0C" w:rsidP="00942E6C">
      <w:pPr>
        <w:pStyle w:val="311"/>
        <w:shd w:val="clear" w:color="auto" w:fill="auto"/>
        <w:spacing w:before="0" w:line="360" w:lineRule="auto"/>
        <w:ind w:firstLine="284"/>
        <w:jc w:val="center"/>
        <w:rPr>
          <w:rStyle w:val="38"/>
          <w:b/>
          <w:bCs/>
          <w:sz w:val="24"/>
          <w:szCs w:val="24"/>
        </w:rPr>
      </w:pPr>
    </w:p>
    <w:p w:rsidR="00064D0C" w:rsidRPr="00942E6C" w:rsidRDefault="00064D0C" w:rsidP="00942E6C">
      <w:pPr>
        <w:pStyle w:val="311"/>
        <w:shd w:val="clear" w:color="auto" w:fill="auto"/>
        <w:spacing w:before="0" w:line="360" w:lineRule="auto"/>
        <w:ind w:firstLine="284"/>
        <w:rPr>
          <w:rStyle w:val="38"/>
          <w:b/>
          <w:bCs/>
          <w:sz w:val="24"/>
          <w:szCs w:val="24"/>
        </w:rPr>
      </w:pPr>
      <w:r w:rsidRPr="00942E6C">
        <w:rPr>
          <w:rStyle w:val="a8"/>
          <w:sz w:val="24"/>
          <w:szCs w:val="24"/>
        </w:rPr>
        <w:t>Задача 1.</w:t>
      </w:r>
    </w:p>
    <w:p w:rsidR="00064D0C" w:rsidRPr="00942E6C" w:rsidRDefault="00064D0C" w:rsidP="00942E6C">
      <w:pPr>
        <w:spacing w:line="360" w:lineRule="auto"/>
        <w:rPr>
          <w:rFonts w:ascii="Times New Roman" w:hAnsi="Times New Roman" w:cs="Times New Roman"/>
        </w:rPr>
      </w:pPr>
      <w:r w:rsidRPr="00942E6C">
        <w:rPr>
          <w:rFonts w:ascii="Times New Roman" w:hAnsi="Times New Roman" w:cs="Times New Roman"/>
          <w:b/>
        </w:rPr>
        <w:t>Устойчивость автомобиля- это:?</w:t>
      </w:r>
      <w:r w:rsidRPr="00942E6C">
        <w:rPr>
          <w:rFonts w:ascii="Times New Roman" w:hAnsi="Times New Roman" w:cs="Times New Roman"/>
        </w:rPr>
        <w:t xml:space="preserve"> </w:t>
      </w:r>
    </w:p>
    <w:p w:rsidR="00064D0C" w:rsidRPr="00942E6C" w:rsidRDefault="00064D0C" w:rsidP="00942E6C">
      <w:pPr>
        <w:pStyle w:val="a7"/>
        <w:numPr>
          <w:ilvl w:val="0"/>
          <w:numId w:val="88"/>
        </w:numPr>
        <w:spacing w:after="0" w:line="360" w:lineRule="auto"/>
        <w:rPr>
          <w:rFonts w:ascii="Times New Roman" w:hAnsi="Times New Roman" w:cs="Times New Roman"/>
          <w:sz w:val="24"/>
          <w:szCs w:val="24"/>
        </w:rPr>
      </w:pPr>
      <w:r w:rsidRPr="00942E6C">
        <w:rPr>
          <w:rFonts w:ascii="Times New Roman" w:hAnsi="Times New Roman" w:cs="Times New Roman"/>
          <w:sz w:val="24"/>
          <w:szCs w:val="24"/>
        </w:rPr>
        <w:t>Качество автомобиля, характеризующееся  величиной наименьшего радиуса поворота и габаритами автомобиля;</w:t>
      </w:r>
    </w:p>
    <w:p w:rsidR="00064D0C" w:rsidRPr="00942E6C" w:rsidRDefault="00064D0C" w:rsidP="00942E6C">
      <w:pPr>
        <w:pStyle w:val="a7"/>
        <w:numPr>
          <w:ilvl w:val="0"/>
          <w:numId w:val="88"/>
        </w:numPr>
        <w:spacing w:after="0" w:line="360" w:lineRule="auto"/>
        <w:rPr>
          <w:rFonts w:ascii="Times New Roman" w:hAnsi="Times New Roman" w:cs="Times New Roman"/>
          <w:sz w:val="24"/>
          <w:szCs w:val="24"/>
        </w:rPr>
      </w:pPr>
      <w:r w:rsidRPr="00942E6C">
        <w:rPr>
          <w:rFonts w:ascii="Times New Roman" w:hAnsi="Times New Roman" w:cs="Times New Roman"/>
          <w:sz w:val="24"/>
          <w:szCs w:val="24"/>
        </w:rPr>
        <w:t>Способность противостоять заносу и опрокидыванию в различных дорожных условиях и при высоких скоростях движения;</w:t>
      </w:r>
    </w:p>
    <w:p w:rsidR="00064D0C" w:rsidRPr="00942E6C" w:rsidRDefault="00064D0C" w:rsidP="00942E6C">
      <w:pPr>
        <w:pStyle w:val="a7"/>
        <w:numPr>
          <w:ilvl w:val="0"/>
          <w:numId w:val="88"/>
        </w:numPr>
        <w:spacing w:after="0" w:line="360" w:lineRule="auto"/>
        <w:rPr>
          <w:rFonts w:ascii="Times New Roman" w:hAnsi="Times New Roman" w:cs="Times New Roman"/>
          <w:sz w:val="24"/>
          <w:szCs w:val="24"/>
        </w:rPr>
      </w:pPr>
      <w:r w:rsidRPr="00942E6C">
        <w:rPr>
          <w:rFonts w:ascii="Times New Roman" w:hAnsi="Times New Roman" w:cs="Times New Roman"/>
          <w:sz w:val="24"/>
          <w:szCs w:val="24"/>
        </w:rPr>
        <w:t>Это эксплуатационное свойство автомобиля, позволяющее водителю управлять автомобилем при наименьших затратах психической и физической энергии, при совершении маневров в плане для сохранения или задания направления движения.</w:t>
      </w:r>
    </w:p>
    <w:p w:rsidR="00064D0C" w:rsidRPr="00942E6C" w:rsidRDefault="00064D0C" w:rsidP="00942E6C">
      <w:pPr>
        <w:pStyle w:val="311"/>
        <w:shd w:val="clear" w:color="auto" w:fill="auto"/>
        <w:spacing w:before="0" w:line="360" w:lineRule="auto"/>
        <w:ind w:firstLine="284"/>
        <w:rPr>
          <w:rStyle w:val="38"/>
          <w:b/>
          <w:bCs/>
          <w:sz w:val="24"/>
          <w:szCs w:val="24"/>
        </w:rPr>
      </w:pPr>
      <w:r w:rsidRPr="00942E6C">
        <w:rPr>
          <w:rStyle w:val="a8"/>
          <w:sz w:val="24"/>
          <w:szCs w:val="24"/>
        </w:rPr>
        <w:t>Задача 2.</w:t>
      </w:r>
    </w:p>
    <w:p w:rsidR="00064D0C" w:rsidRPr="00942E6C" w:rsidRDefault="00064D0C" w:rsidP="00942E6C">
      <w:pPr>
        <w:spacing w:line="360" w:lineRule="auto"/>
        <w:rPr>
          <w:rFonts w:ascii="Times New Roman" w:hAnsi="Times New Roman" w:cs="Times New Roman"/>
        </w:rPr>
      </w:pPr>
      <w:r w:rsidRPr="00942E6C">
        <w:rPr>
          <w:rFonts w:ascii="Times New Roman" w:hAnsi="Times New Roman" w:cs="Times New Roman"/>
          <w:b/>
        </w:rPr>
        <w:t>Водители, имеющие право на управление транспортными средствами категории «</w:t>
      </w:r>
      <w:r w:rsidRPr="00942E6C">
        <w:rPr>
          <w:rFonts w:ascii="Times New Roman" w:hAnsi="Times New Roman" w:cs="Times New Roman"/>
          <w:b/>
          <w:lang w:val="en-US"/>
        </w:rPr>
        <w:t>D</w:t>
      </w:r>
      <w:r w:rsidRPr="00942E6C">
        <w:rPr>
          <w:rFonts w:ascii="Times New Roman" w:hAnsi="Times New Roman" w:cs="Times New Roman"/>
          <w:b/>
        </w:rPr>
        <w:t>» могут управлять ими также при наличии прицепа, разрешенная максимальная масса которого не превышает :</w:t>
      </w:r>
      <w:r w:rsidRPr="00942E6C">
        <w:rPr>
          <w:rFonts w:ascii="Times New Roman" w:hAnsi="Times New Roman" w:cs="Times New Roman"/>
        </w:rPr>
        <w:t xml:space="preserve"> </w:t>
      </w:r>
    </w:p>
    <w:p w:rsidR="00064D0C" w:rsidRPr="00942E6C" w:rsidRDefault="00064D0C" w:rsidP="00942E6C">
      <w:pPr>
        <w:pStyle w:val="a7"/>
        <w:numPr>
          <w:ilvl w:val="0"/>
          <w:numId w:val="89"/>
        </w:numPr>
        <w:spacing w:after="0" w:line="360" w:lineRule="auto"/>
        <w:rPr>
          <w:rFonts w:ascii="Times New Roman" w:hAnsi="Times New Roman" w:cs="Times New Roman"/>
          <w:sz w:val="24"/>
          <w:szCs w:val="24"/>
        </w:rPr>
      </w:pPr>
      <w:r w:rsidRPr="00942E6C">
        <w:rPr>
          <w:rFonts w:ascii="Times New Roman" w:hAnsi="Times New Roman" w:cs="Times New Roman"/>
          <w:sz w:val="24"/>
          <w:szCs w:val="24"/>
        </w:rPr>
        <w:t>500 кг</w:t>
      </w:r>
    </w:p>
    <w:p w:rsidR="00064D0C" w:rsidRPr="00942E6C" w:rsidRDefault="00064D0C" w:rsidP="00942E6C">
      <w:pPr>
        <w:pStyle w:val="a7"/>
        <w:numPr>
          <w:ilvl w:val="0"/>
          <w:numId w:val="89"/>
        </w:numPr>
        <w:spacing w:after="0" w:line="360" w:lineRule="auto"/>
        <w:rPr>
          <w:rFonts w:ascii="Times New Roman" w:hAnsi="Times New Roman" w:cs="Times New Roman"/>
          <w:sz w:val="24"/>
          <w:szCs w:val="24"/>
        </w:rPr>
      </w:pPr>
      <w:r w:rsidRPr="00942E6C">
        <w:rPr>
          <w:rFonts w:ascii="Times New Roman" w:hAnsi="Times New Roman" w:cs="Times New Roman"/>
          <w:sz w:val="24"/>
          <w:szCs w:val="24"/>
        </w:rPr>
        <w:t>750 кг</w:t>
      </w:r>
    </w:p>
    <w:p w:rsidR="00064D0C" w:rsidRPr="00942E6C" w:rsidRDefault="00064D0C" w:rsidP="00942E6C">
      <w:pPr>
        <w:pStyle w:val="a7"/>
        <w:numPr>
          <w:ilvl w:val="0"/>
          <w:numId w:val="89"/>
        </w:numPr>
        <w:spacing w:after="0" w:line="360" w:lineRule="auto"/>
        <w:rPr>
          <w:rFonts w:ascii="Times New Roman" w:hAnsi="Times New Roman" w:cs="Times New Roman"/>
          <w:sz w:val="24"/>
          <w:szCs w:val="24"/>
        </w:rPr>
      </w:pPr>
      <w:r w:rsidRPr="00942E6C">
        <w:rPr>
          <w:rFonts w:ascii="Times New Roman" w:hAnsi="Times New Roman" w:cs="Times New Roman"/>
          <w:sz w:val="24"/>
          <w:szCs w:val="24"/>
        </w:rPr>
        <w:t>1000кг</w:t>
      </w:r>
    </w:p>
    <w:p w:rsidR="00064D0C" w:rsidRPr="00942E6C" w:rsidRDefault="00064D0C" w:rsidP="00942E6C">
      <w:pPr>
        <w:pStyle w:val="311"/>
        <w:shd w:val="clear" w:color="auto" w:fill="auto"/>
        <w:spacing w:before="0" w:line="360" w:lineRule="auto"/>
        <w:ind w:firstLine="284"/>
        <w:rPr>
          <w:rStyle w:val="38"/>
          <w:b/>
          <w:bCs/>
          <w:sz w:val="24"/>
          <w:szCs w:val="24"/>
        </w:rPr>
      </w:pPr>
      <w:r w:rsidRPr="00942E6C">
        <w:rPr>
          <w:rStyle w:val="a8"/>
          <w:sz w:val="24"/>
          <w:szCs w:val="24"/>
        </w:rPr>
        <w:t>Задача 3.</w:t>
      </w:r>
    </w:p>
    <w:p w:rsidR="00064D0C" w:rsidRPr="00942E6C" w:rsidRDefault="00064D0C" w:rsidP="00942E6C">
      <w:pPr>
        <w:spacing w:line="360" w:lineRule="auto"/>
        <w:rPr>
          <w:rFonts w:ascii="Times New Roman" w:hAnsi="Times New Roman" w:cs="Times New Roman"/>
        </w:rPr>
      </w:pPr>
      <w:r w:rsidRPr="00942E6C">
        <w:rPr>
          <w:rFonts w:ascii="Times New Roman" w:hAnsi="Times New Roman" w:cs="Times New Roman"/>
          <w:b/>
        </w:rPr>
        <w:t>Разрешается ли применять шторки на окнах автобуса?</w:t>
      </w:r>
      <w:r w:rsidRPr="00942E6C">
        <w:rPr>
          <w:rFonts w:ascii="Times New Roman" w:hAnsi="Times New Roman" w:cs="Times New Roman"/>
        </w:rPr>
        <w:t xml:space="preserve"> </w:t>
      </w:r>
    </w:p>
    <w:p w:rsidR="00064D0C" w:rsidRPr="00942E6C" w:rsidRDefault="00064D0C" w:rsidP="00942E6C">
      <w:pPr>
        <w:pStyle w:val="a7"/>
        <w:numPr>
          <w:ilvl w:val="0"/>
          <w:numId w:val="90"/>
        </w:numPr>
        <w:spacing w:after="0" w:line="360" w:lineRule="auto"/>
        <w:rPr>
          <w:rFonts w:ascii="Times New Roman" w:hAnsi="Times New Roman" w:cs="Times New Roman"/>
          <w:sz w:val="24"/>
          <w:szCs w:val="24"/>
        </w:rPr>
      </w:pPr>
      <w:r w:rsidRPr="00942E6C">
        <w:rPr>
          <w:rFonts w:ascii="Times New Roman" w:hAnsi="Times New Roman" w:cs="Times New Roman"/>
          <w:sz w:val="24"/>
          <w:szCs w:val="24"/>
        </w:rPr>
        <w:t>Разрешается</w:t>
      </w:r>
    </w:p>
    <w:p w:rsidR="00064D0C" w:rsidRPr="00942E6C" w:rsidRDefault="00064D0C" w:rsidP="00942E6C">
      <w:pPr>
        <w:pStyle w:val="a7"/>
        <w:numPr>
          <w:ilvl w:val="0"/>
          <w:numId w:val="90"/>
        </w:numPr>
        <w:spacing w:after="0" w:line="360" w:lineRule="auto"/>
        <w:rPr>
          <w:rFonts w:ascii="Times New Roman" w:hAnsi="Times New Roman" w:cs="Times New Roman"/>
          <w:sz w:val="24"/>
          <w:szCs w:val="24"/>
        </w:rPr>
      </w:pPr>
      <w:r w:rsidRPr="00942E6C">
        <w:rPr>
          <w:rFonts w:ascii="Times New Roman" w:hAnsi="Times New Roman" w:cs="Times New Roman"/>
          <w:sz w:val="24"/>
          <w:szCs w:val="24"/>
        </w:rPr>
        <w:t>Разрешается, только на туристских автобусах</w:t>
      </w:r>
    </w:p>
    <w:p w:rsidR="00064D0C" w:rsidRPr="00942E6C" w:rsidRDefault="00064D0C" w:rsidP="00942E6C">
      <w:pPr>
        <w:pStyle w:val="a7"/>
        <w:numPr>
          <w:ilvl w:val="0"/>
          <w:numId w:val="90"/>
        </w:numPr>
        <w:spacing w:after="0" w:line="360" w:lineRule="auto"/>
        <w:rPr>
          <w:rFonts w:ascii="Times New Roman" w:hAnsi="Times New Roman" w:cs="Times New Roman"/>
          <w:sz w:val="24"/>
          <w:szCs w:val="24"/>
        </w:rPr>
      </w:pPr>
      <w:r w:rsidRPr="00942E6C">
        <w:rPr>
          <w:rFonts w:ascii="Times New Roman" w:hAnsi="Times New Roman" w:cs="Times New Roman"/>
          <w:sz w:val="24"/>
          <w:szCs w:val="24"/>
        </w:rPr>
        <w:t xml:space="preserve">Запрещается </w:t>
      </w:r>
    </w:p>
    <w:p w:rsidR="00064D0C" w:rsidRPr="00942E6C" w:rsidRDefault="00064D0C" w:rsidP="00942E6C">
      <w:pPr>
        <w:pStyle w:val="311"/>
        <w:shd w:val="clear" w:color="auto" w:fill="auto"/>
        <w:spacing w:before="0" w:line="360" w:lineRule="auto"/>
        <w:ind w:firstLine="284"/>
        <w:rPr>
          <w:rStyle w:val="38"/>
          <w:b/>
          <w:bCs/>
          <w:sz w:val="24"/>
          <w:szCs w:val="24"/>
        </w:rPr>
      </w:pPr>
      <w:r w:rsidRPr="00942E6C">
        <w:rPr>
          <w:rStyle w:val="a8"/>
          <w:sz w:val="24"/>
          <w:szCs w:val="24"/>
        </w:rPr>
        <w:t>Задача 4.</w:t>
      </w:r>
    </w:p>
    <w:p w:rsidR="00064D0C" w:rsidRPr="00942E6C" w:rsidRDefault="00064D0C" w:rsidP="00942E6C">
      <w:pPr>
        <w:spacing w:line="360" w:lineRule="auto"/>
        <w:rPr>
          <w:rFonts w:ascii="Times New Roman" w:hAnsi="Times New Roman" w:cs="Times New Roman"/>
        </w:rPr>
      </w:pPr>
      <w:r w:rsidRPr="00942E6C">
        <w:rPr>
          <w:rFonts w:ascii="Times New Roman" w:hAnsi="Times New Roman" w:cs="Times New Roman"/>
          <w:b/>
        </w:rPr>
        <w:t>Разрешается ли осуществлять посадку и высадку пассажиров со стороны проезжей части, если невозможно это сделать со стороны обочины?</w:t>
      </w:r>
      <w:r w:rsidRPr="00942E6C">
        <w:rPr>
          <w:rFonts w:ascii="Times New Roman" w:hAnsi="Times New Roman" w:cs="Times New Roman"/>
        </w:rPr>
        <w:t xml:space="preserve"> </w:t>
      </w:r>
    </w:p>
    <w:p w:rsidR="00064D0C" w:rsidRPr="00942E6C" w:rsidRDefault="00064D0C" w:rsidP="00942E6C">
      <w:pPr>
        <w:pStyle w:val="a7"/>
        <w:numPr>
          <w:ilvl w:val="3"/>
          <w:numId w:val="2"/>
        </w:numPr>
        <w:spacing w:line="360" w:lineRule="auto"/>
        <w:ind w:left="284"/>
        <w:rPr>
          <w:rStyle w:val="a8"/>
          <w:b w:val="0"/>
          <w:bCs w:val="0"/>
          <w:sz w:val="24"/>
          <w:szCs w:val="24"/>
          <w:shd w:val="clear" w:color="auto" w:fill="auto"/>
        </w:rPr>
      </w:pPr>
      <w:r w:rsidRPr="00942E6C">
        <w:rPr>
          <w:rStyle w:val="a8"/>
          <w:b w:val="0"/>
          <w:bCs w:val="0"/>
          <w:sz w:val="24"/>
          <w:szCs w:val="24"/>
          <w:shd w:val="clear" w:color="auto" w:fill="auto"/>
        </w:rPr>
        <w:t>Разрешается</w:t>
      </w:r>
    </w:p>
    <w:p w:rsidR="00064D0C" w:rsidRPr="00942E6C" w:rsidRDefault="00064D0C" w:rsidP="00942E6C">
      <w:pPr>
        <w:pStyle w:val="a7"/>
        <w:numPr>
          <w:ilvl w:val="3"/>
          <w:numId w:val="2"/>
        </w:numPr>
        <w:spacing w:line="360" w:lineRule="auto"/>
        <w:ind w:left="284"/>
        <w:rPr>
          <w:rStyle w:val="a8"/>
          <w:b w:val="0"/>
          <w:bCs w:val="0"/>
          <w:sz w:val="24"/>
          <w:szCs w:val="24"/>
          <w:shd w:val="clear" w:color="auto" w:fill="auto"/>
        </w:rPr>
      </w:pPr>
      <w:r w:rsidRPr="00942E6C">
        <w:rPr>
          <w:rStyle w:val="a8"/>
          <w:b w:val="0"/>
          <w:bCs w:val="0"/>
          <w:sz w:val="24"/>
          <w:szCs w:val="24"/>
          <w:shd w:val="clear" w:color="auto" w:fill="auto"/>
        </w:rPr>
        <w:t>Запрещается</w:t>
      </w:r>
    </w:p>
    <w:p w:rsidR="00064D0C" w:rsidRPr="00942E6C" w:rsidRDefault="00064D0C" w:rsidP="00942E6C">
      <w:pPr>
        <w:pStyle w:val="a7"/>
        <w:numPr>
          <w:ilvl w:val="3"/>
          <w:numId w:val="2"/>
        </w:numPr>
        <w:spacing w:line="360" w:lineRule="auto"/>
        <w:ind w:left="284"/>
        <w:rPr>
          <w:rStyle w:val="a8"/>
          <w:b w:val="0"/>
          <w:bCs w:val="0"/>
          <w:sz w:val="24"/>
          <w:szCs w:val="24"/>
          <w:shd w:val="clear" w:color="auto" w:fill="auto"/>
        </w:rPr>
      </w:pPr>
      <w:r w:rsidRPr="00942E6C">
        <w:rPr>
          <w:rStyle w:val="a8"/>
          <w:b w:val="0"/>
          <w:bCs w:val="0"/>
          <w:sz w:val="24"/>
          <w:szCs w:val="24"/>
          <w:shd w:val="clear" w:color="auto" w:fill="auto"/>
        </w:rPr>
        <w:t>Разрешается, если  это будет безопасно и не создаст помех другим участникам движения</w:t>
      </w:r>
    </w:p>
    <w:p w:rsidR="00064D0C" w:rsidRPr="00942E6C" w:rsidRDefault="00064D0C" w:rsidP="00942E6C">
      <w:pPr>
        <w:pStyle w:val="311"/>
        <w:shd w:val="clear" w:color="auto" w:fill="auto"/>
        <w:spacing w:before="0" w:line="360" w:lineRule="auto"/>
        <w:rPr>
          <w:rStyle w:val="38"/>
          <w:b/>
          <w:bCs/>
          <w:sz w:val="24"/>
          <w:szCs w:val="24"/>
        </w:rPr>
      </w:pPr>
      <w:r w:rsidRPr="00942E6C">
        <w:rPr>
          <w:rStyle w:val="a8"/>
          <w:sz w:val="24"/>
          <w:szCs w:val="24"/>
        </w:rPr>
        <w:t xml:space="preserve">     Задача  5.</w:t>
      </w:r>
    </w:p>
    <w:p w:rsidR="00064D0C" w:rsidRPr="00942E6C" w:rsidRDefault="00064D0C" w:rsidP="00942E6C">
      <w:pPr>
        <w:spacing w:line="360" w:lineRule="auto"/>
        <w:rPr>
          <w:rFonts w:ascii="Times New Roman" w:hAnsi="Times New Roman" w:cs="Times New Roman"/>
          <w:b/>
        </w:rPr>
      </w:pPr>
      <w:r w:rsidRPr="00942E6C">
        <w:rPr>
          <w:rFonts w:ascii="Times New Roman" w:hAnsi="Times New Roman" w:cs="Times New Roman"/>
          <w:b/>
        </w:rPr>
        <w:t>Разрешается ли пассажирам открывать двери транспортного средства во время движения</w:t>
      </w:r>
    </w:p>
    <w:p w:rsidR="00064D0C" w:rsidRPr="00942E6C" w:rsidRDefault="00064D0C" w:rsidP="00942E6C">
      <w:pPr>
        <w:pStyle w:val="a7"/>
        <w:numPr>
          <w:ilvl w:val="3"/>
          <w:numId w:val="92"/>
        </w:numPr>
        <w:spacing w:line="360" w:lineRule="auto"/>
        <w:ind w:left="284"/>
        <w:rPr>
          <w:rStyle w:val="a8"/>
          <w:b w:val="0"/>
          <w:bCs w:val="0"/>
          <w:sz w:val="24"/>
          <w:szCs w:val="24"/>
          <w:shd w:val="clear" w:color="auto" w:fill="auto"/>
        </w:rPr>
      </w:pPr>
      <w:r w:rsidRPr="00942E6C">
        <w:rPr>
          <w:rStyle w:val="a8"/>
          <w:b w:val="0"/>
          <w:bCs w:val="0"/>
          <w:sz w:val="24"/>
          <w:szCs w:val="24"/>
          <w:shd w:val="clear" w:color="auto" w:fill="auto"/>
        </w:rPr>
        <w:t>Разрешается</w:t>
      </w:r>
    </w:p>
    <w:p w:rsidR="00064D0C" w:rsidRPr="00942E6C" w:rsidRDefault="00064D0C" w:rsidP="00942E6C">
      <w:pPr>
        <w:pStyle w:val="a7"/>
        <w:numPr>
          <w:ilvl w:val="3"/>
          <w:numId w:val="92"/>
        </w:numPr>
        <w:spacing w:line="360" w:lineRule="auto"/>
        <w:ind w:left="284"/>
        <w:rPr>
          <w:rStyle w:val="a8"/>
          <w:b w:val="0"/>
          <w:bCs w:val="0"/>
          <w:sz w:val="24"/>
          <w:szCs w:val="24"/>
          <w:shd w:val="clear" w:color="auto" w:fill="auto"/>
        </w:rPr>
      </w:pPr>
      <w:r w:rsidRPr="00942E6C">
        <w:rPr>
          <w:rStyle w:val="a8"/>
          <w:b w:val="0"/>
          <w:bCs w:val="0"/>
          <w:sz w:val="24"/>
          <w:szCs w:val="24"/>
          <w:shd w:val="clear" w:color="auto" w:fill="auto"/>
        </w:rPr>
        <w:t>Запрещается</w:t>
      </w:r>
    </w:p>
    <w:p w:rsidR="00064D0C" w:rsidRPr="00942E6C" w:rsidRDefault="00064D0C" w:rsidP="00942E6C">
      <w:pPr>
        <w:pStyle w:val="a7"/>
        <w:numPr>
          <w:ilvl w:val="3"/>
          <w:numId w:val="92"/>
        </w:numPr>
        <w:spacing w:line="360" w:lineRule="auto"/>
        <w:ind w:left="284"/>
        <w:rPr>
          <w:rStyle w:val="a8"/>
          <w:b w:val="0"/>
          <w:bCs w:val="0"/>
          <w:sz w:val="24"/>
          <w:szCs w:val="24"/>
          <w:shd w:val="clear" w:color="auto" w:fill="auto"/>
        </w:rPr>
      </w:pPr>
      <w:r w:rsidRPr="00942E6C">
        <w:rPr>
          <w:rStyle w:val="a8"/>
          <w:b w:val="0"/>
          <w:bCs w:val="0"/>
          <w:sz w:val="24"/>
          <w:szCs w:val="24"/>
          <w:shd w:val="clear" w:color="auto" w:fill="auto"/>
        </w:rPr>
        <w:t>Разрешается, если  это не создаст помех другим участникам движения</w:t>
      </w:r>
    </w:p>
    <w:p w:rsidR="00064D0C" w:rsidRPr="00942E6C" w:rsidRDefault="00064D0C" w:rsidP="00942E6C">
      <w:pPr>
        <w:pStyle w:val="311"/>
        <w:shd w:val="clear" w:color="auto" w:fill="auto"/>
        <w:spacing w:before="0" w:line="360" w:lineRule="auto"/>
        <w:ind w:firstLine="284"/>
        <w:rPr>
          <w:rStyle w:val="38"/>
          <w:b/>
          <w:bCs/>
          <w:sz w:val="24"/>
          <w:szCs w:val="24"/>
        </w:rPr>
      </w:pPr>
      <w:r w:rsidRPr="00942E6C">
        <w:rPr>
          <w:rStyle w:val="a8"/>
          <w:sz w:val="24"/>
          <w:szCs w:val="24"/>
        </w:rPr>
        <w:t>Задача 6.</w:t>
      </w:r>
    </w:p>
    <w:p w:rsidR="00064D0C" w:rsidRPr="00942E6C" w:rsidRDefault="00064D0C" w:rsidP="00942E6C">
      <w:pPr>
        <w:spacing w:line="360" w:lineRule="auto"/>
        <w:rPr>
          <w:rFonts w:ascii="Times New Roman" w:hAnsi="Times New Roman" w:cs="Times New Roman"/>
        </w:rPr>
      </w:pPr>
      <w:r w:rsidRPr="00942E6C">
        <w:rPr>
          <w:rFonts w:ascii="Times New Roman" w:hAnsi="Times New Roman" w:cs="Times New Roman"/>
          <w:b/>
        </w:rPr>
        <w:t>Разрешается ли перевозка людей в салоне буксируемого автобуса?</w:t>
      </w:r>
      <w:r w:rsidRPr="00942E6C">
        <w:rPr>
          <w:rFonts w:ascii="Times New Roman" w:hAnsi="Times New Roman" w:cs="Times New Roman"/>
        </w:rPr>
        <w:t xml:space="preserve"> </w:t>
      </w:r>
    </w:p>
    <w:p w:rsidR="00064D0C" w:rsidRPr="00942E6C" w:rsidRDefault="00064D0C" w:rsidP="00942E6C">
      <w:pPr>
        <w:pStyle w:val="311"/>
        <w:numPr>
          <w:ilvl w:val="8"/>
          <w:numId w:val="92"/>
        </w:numPr>
        <w:shd w:val="clear" w:color="auto" w:fill="auto"/>
        <w:spacing w:before="0" w:line="360" w:lineRule="auto"/>
        <w:ind w:firstLine="284"/>
        <w:rPr>
          <w:rStyle w:val="a8"/>
          <w:sz w:val="24"/>
          <w:szCs w:val="24"/>
        </w:rPr>
      </w:pPr>
      <w:r w:rsidRPr="00942E6C">
        <w:rPr>
          <w:rStyle w:val="a8"/>
          <w:sz w:val="24"/>
          <w:szCs w:val="24"/>
        </w:rPr>
        <w:t>Разрешается</w:t>
      </w:r>
    </w:p>
    <w:p w:rsidR="00064D0C" w:rsidRPr="00942E6C" w:rsidRDefault="00064D0C" w:rsidP="00942E6C">
      <w:pPr>
        <w:pStyle w:val="311"/>
        <w:numPr>
          <w:ilvl w:val="8"/>
          <w:numId w:val="92"/>
        </w:numPr>
        <w:shd w:val="clear" w:color="auto" w:fill="auto"/>
        <w:spacing w:before="0" w:line="360" w:lineRule="auto"/>
        <w:ind w:firstLine="284"/>
        <w:rPr>
          <w:rStyle w:val="a8"/>
          <w:sz w:val="24"/>
          <w:szCs w:val="24"/>
        </w:rPr>
      </w:pPr>
      <w:r w:rsidRPr="00942E6C">
        <w:rPr>
          <w:rStyle w:val="a8"/>
          <w:sz w:val="24"/>
          <w:szCs w:val="24"/>
        </w:rPr>
        <w:t>Не разрешается</w:t>
      </w:r>
    </w:p>
    <w:p w:rsidR="00064D0C" w:rsidRPr="00942E6C" w:rsidRDefault="00064D0C" w:rsidP="00942E6C">
      <w:pPr>
        <w:pStyle w:val="311"/>
        <w:numPr>
          <w:ilvl w:val="8"/>
          <w:numId w:val="92"/>
        </w:numPr>
        <w:shd w:val="clear" w:color="auto" w:fill="auto"/>
        <w:spacing w:before="0" w:line="360" w:lineRule="auto"/>
        <w:ind w:firstLine="284"/>
        <w:rPr>
          <w:rStyle w:val="a8"/>
          <w:sz w:val="24"/>
          <w:szCs w:val="24"/>
        </w:rPr>
      </w:pPr>
      <w:r w:rsidRPr="00942E6C">
        <w:rPr>
          <w:rStyle w:val="a8"/>
          <w:sz w:val="24"/>
          <w:szCs w:val="24"/>
        </w:rPr>
        <w:t>Разрешается, за исключением буксировки методом частичной погрузки</w:t>
      </w:r>
    </w:p>
    <w:p w:rsidR="00064D0C" w:rsidRPr="00942E6C" w:rsidRDefault="00064D0C" w:rsidP="00942E6C">
      <w:pPr>
        <w:pStyle w:val="311"/>
        <w:shd w:val="clear" w:color="auto" w:fill="auto"/>
        <w:spacing w:before="0" w:line="360" w:lineRule="auto"/>
        <w:ind w:firstLine="284"/>
        <w:rPr>
          <w:rStyle w:val="38"/>
          <w:b/>
          <w:bCs/>
          <w:sz w:val="24"/>
          <w:szCs w:val="24"/>
        </w:rPr>
      </w:pPr>
      <w:r w:rsidRPr="00942E6C">
        <w:rPr>
          <w:rStyle w:val="a8"/>
          <w:sz w:val="24"/>
          <w:szCs w:val="24"/>
        </w:rPr>
        <w:t>Задача  7.</w:t>
      </w:r>
    </w:p>
    <w:p w:rsidR="00064D0C" w:rsidRPr="00942E6C" w:rsidRDefault="00064D0C" w:rsidP="00942E6C">
      <w:pPr>
        <w:spacing w:line="360" w:lineRule="auto"/>
        <w:rPr>
          <w:rFonts w:ascii="Times New Roman" w:hAnsi="Times New Roman" w:cs="Times New Roman"/>
        </w:rPr>
      </w:pPr>
      <w:r w:rsidRPr="00942E6C">
        <w:rPr>
          <w:rFonts w:ascii="Times New Roman" w:hAnsi="Times New Roman" w:cs="Times New Roman"/>
          <w:b/>
        </w:rPr>
        <w:t>Разрешается ли перевозка людей в салоне буксирующего автобуса?</w:t>
      </w:r>
      <w:r w:rsidRPr="00942E6C">
        <w:rPr>
          <w:rFonts w:ascii="Times New Roman" w:hAnsi="Times New Roman" w:cs="Times New Roman"/>
        </w:rPr>
        <w:t xml:space="preserve"> </w:t>
      </w:r>
    </w:p>
    <w:p w:rsidR="00064D0C" w:rsidRPr="00942E6C" w:rsidRDefault="00064D0C" w:rsidP="00942E6C">
      <w:pPr>
        <w:pStyle w:val="311"/>
        <w:numPr>
          <w:ilvl w:val="8"/>
          <w:numId w:val="93"/>
        </w:numPr>
        <w:shd w:val="clear" w:color="auto" w:fill="auto"/>
        <w:spacing w:before="0" w:line="360" w:lineRule="auto"/>
        <w:ind w:firstLine="284"/>
        <w:rPr>
          <w:rStyle w:val="a8"/>
          <w:sz w:val="24"/>
          <w:szCs w:val="24"/>
        </w:rPr>
      </w:pPr>
      <w:r w:rsidRPr="00942E6C">
        <w:rPr>
          <w:rStyle w:val="a8"/>
          <w:sz w:val="24"/>
          <w:szCs w:val="24"/>
        </w:rPr>
        <w:t>Разрешается</w:t>
      </w:r>
    </w:p>
    <w:p w:rsidR="00064D0C" w:rsidRPr="00942E6C" w:rsidRDefault="00064D0C" w:rsidP="00942E6C">
      <w:pPr>
        <w:pStyle w:val="311"/>
        <w:numPr>
          <w:ilvl w:val="8"/>
          <w:numId w:val="93"/>
        </w:numPr>
        <w:shd w:val="clear" w:color="auto" w:fill="auto"/>
        <w:spacing w:before="0" w:line="360" w:lineRule="auto"/>
        <w:ind w:firstLine="284"/>
        <w:rPr>
          <w:rStyle w:val="a8"/>
          <w:sz w:val="24"/>
          <w:szCs w:val="24"/>
        </w:rPr>
      </w:pPr>
      <w:r w:rsidRPr="00942E6C">
        <w:rPr>
          <w:rStyle w:val="a8"/>
          <w:sz w:val="24"/>
          <w:szCs w:val="24"/>
        </w:rPr>
        <w:t>Не разрешается</w:t>
      </w:r>
    </w:p>
    <w:p w:rsidR="00064D0C" w:rsidRPr="00942E6C" w:rsidRDefault="00064D0C" w:rsidP="00942E6C">
      <w:pPr>
        <w:pStyle w:val="311"/>
        <w:numPr>
          <w:ilvl w:val="8"/>
          <w:numId w:val="93"/>
        </w:numPr>
        <w:shd w:val="clear" w:color="auto" w:fill="auto"/>
        <w:spacing w:before="0" w:line="360" w:lineRule="auto"/>
        <w:ind w:firstLine="284"/>
        <w:rPr>
          <w:rStyle w:val="a8"/>
          <w:sz w:val="24"/>
          <w:szCs w:val="24"/>
        </w:rPr>
      </w:pPr>
      <w:r w:rsidRPr="00942E6C">
        <w:rPr>
          <w:rStyle w:val="a8"/>
          <w:sz w:val="24"/>
          <w:szCs w:val="24"/>
        </w:rPr>
        <w:t>Разрешается, только при буксировке на жесткой сцепке</w:t>
      </w:r>
    </w:p>
    <w:p w:rsidR="00064D0C" w:rsidRPr="00942E6C" w:rsidRDefault="00064D0C" w:rsidP="00942E6C">
      <w:pPr>
        <w:pStyle w:val="311"/>
        <w:shd w:val="clear" w:color="auto" w:fill="auto"/>
        <w:spacing w:before="0" w:line="360" w:lineRule="auto"/>
        <w:ind w:firstLine="284"/>
        <w:rPr>
          <w:rStyle w:val="38"/>
          <w:b/>
          <w:bCs/>
          <w:sz w:val="24"/>
          <w:szCs w:val="24"/>
        </w:rPr>
      </w:pPr>
      <w:r w:rsidRPr="00942E6C">
        <w:rPr>
          <w:rStyle w:val="a8"/>
          <w:sz w:val="24"/>
          <w:szCs w:val="24"/>
        </w:rPr>
        <w:t>Задача 8.</w:t>
      </w:r>
    </w:p>
    <w:p w:rsidR="00064D0C" w:rsidRPr="00942E6C" w:rsidRDefault="00064D0C" w:rsidP="00942E6C">
      <w:pPr>
        <w:pStyle w:val="311"/>
        <w:shd w:val="clear" w:color="auto" w:fill="auto"/>
        <w:spacing w:before="0" w:line="360" w:lineRule="auto"/>
        <w:ind w:left="284"/>
        <w:rPr>
          <w:rStyle w:val="a8"/>
          <w:b/>
          <w:sz w:val="24"/>
          <w:szCs w:val="24"/>
        </w:rPr>
      </w:pPr>
      <w:r w:rsidRPr="00942E6C">
        <w:rPr>
          <w:rStyle w:val="a8"/>
          <w:b/>
          <w:sz w:val="24"/>
          <w:szCs w:val="24"/>
        </w:rPr>
        <w:t xml:space="preserve">Разрешается ли начинать движение с открытыми дверями? </w:t>
      </w:r>
    </w:p>
    <w:p w:rsidR="00064D0C" w:rsidRPr="00942E6C" w:rsidRDefault="00064D0C" w:rsidP="00942E6C">
      <w:pPr>
        <w:pStyle w:val="311"/>
        <w:numPr>
          <w:ilvl w:val="8"/>
          <w:numId w:val="2"/>
        </w:numPr>
        <w:shd w:val="clear" w:color="auto" w:fill="auto"/>
        <w:spacing w:before="0" w:line="360" w:lineRule="auto"/>
        <w:ind w:firstLine="284"/>
        <w:rPr>
          <w:rStyle w:val="a8"/>
          <w:sz w:val="24"/>
          <w:szCs w:val="24"/>
        </w:rPr>
      </w:pPr>
      <w:r w:rsidRPr="00942E6C">
        <w:rPr>
          <w:rStyle w:val="a8"/>
          <w:sz w:val="24"/>
          <w:szCs w:val="24"/>
        </w:rPr>
        <w:t>Разрешается</w:t>
      </w:r>
    </w:p>
    <w:p w:rsidR="00064D0C" w:rsidRPr="00942E6C" w:rsidRDefault="00064D0C" w:rsidP="00942E6C">
      <w:pPr>
        <w:pStyle w:val="311"/>
        <w:numPr>
          <w:ilvl w:val="8"/>
          <w:numId w:val="2"/>
        </w:numPr>
        <w:shd w:val="clear" w:color="auto" w:fill="auto"/>
        <w:spacing w:before="0" w:line="360" w:lineRule="auto"/>
        <w:ind w:firstLine="284"/>
        <w:rPr>
          <w:rStyle w:val="a8"/>
          <w:sz w:val="24"/>
          <w:szCs w:val="24"/>
        </w:rPr>
      </w:pPr>
      <w:r w:rsidRPr="00942E6C">
        <w:rPr>
          <w:rStyle w:val="a8"/>
          <w:sz w:val="24"/>
          <w:szCs w:val="24"/>
        </w:rPr>
        <w:t>Запрещается</w:t>
      </w:r>
    </w:p>
    <w:p w:rsidR="00064D0C" w:rsidRPr="00942E6C" w:rsidRDefault="00064D0C" w:rsidP="00942E6C">
      <w:pPr>
        <w:pStyle w:val="311"/>
        <w:shd w:val="clear" w:color="auto" w:fill="auto"/>
        <w:spacing w:before="0" w:line="360" w:lineRule="auto"/>
        <w:ind w:firstLine="284"/>
        <w:rPr>
          <w:rStyle w:val="a8"/>
          <w:sz w:val="24"/>
          <w:szCs w:val="24"/>
        </w:rPr>
      </w:pPr>
    </w:p>
    <w:p w:rsidR="00064D0C" w:rsidRPr="00942E6C" w:rsidRDefault="00064D0C" w:rsidP="00942E6C">
      <w:pPr>
        <w:pStyle w:val="311"/>
        <w:shd w:val="clear" w:color="auto" w:fill="auto"/>
        <w:spacing w:before="0" w:line="360" w:lineRule="auto"/>
        <w:ind w:firstLine="284"/>
        <w:rPr>
          <w:rStyle w:val="38"/>
          <w:b/>
          <w:bCs/>
          <w:sz w:val="24"/>
          <w:szCs w:val="24"/>
        </w:rPr>
      </w:pPr>
      <w:r w:rsidRPr="00942E6C">
        <w:rPr>
          <w:rStyle w:val="a8"/>
          <w:sz w:val="24"/>
          <w:szCs w:val="24"/>
        </w:rPr>
        <w:t>Задача  9.</w:t>
      </w:r>
    </w:p>
    <w:p w:rsidR="00064D0C" w:rsidRPr="00942E6C" w:rsidRDefault="00064D0C" w:rsidP="00942E6C">
      <w:pPr>
        <w:spacing w:line="360" w:lineRule="auto"/>
        <w:rPr>
          <w:rFonts w:ascii="Times New Roman" w:hAnsi="Times New Roman" w:cs="Times New Roman"/>
        </w:rPr>
      </w:pPr>
      <w:r w:rsidRPr="00942E6C">
        <w:rPr>
          <w:rFonts w:ascii="Times New Roman" w:hAnsi="Times New Roman" w:cs="Times New Roman"/>
          <w:b/>
        </w:rPr>
        <w:t>Допускается ли перевозка людей в прицепе - даче?</w:t>
      </w:r>
      <w:r w:rsidRPr="00942E6C">
        <w:rPr>
          <w:rFonts w:ascii="Times New Roman" w:hAnsi="Times New Roman" w:cs="Times New Roman"/>
        </w:rPr>
        <w:t xml:space="preserve"> </w:t>
      </w:r>
    </w:p>
    <w:p w:rsidR="00064D0C" w:rsidRPr="00942E6C" w:rsidRDefault="00064D0C" w:rsidP="00942E6C">
      <w:pPr>
        <w:spacing w:line="360" w:lineRule="auto"/>
        <w:rPr>
          <w:rStyle w:val="a8"/>
          <w:b w:val="0"/>
          <w:bCs w:val="0"/>
          <w:sz w:val="24"/>
          <w:szCs w:val="24"/>
          <w:shd w:val="clear" w:color="auto" w:fill="auto"/>
        </w:rPr>
      </w:pPr>
      <w:r w:rsidRPr="00942E6C">
        <w:rPr>
          <w:rStyle w:val="a8"/>
          <w:b w:val="0"/>
          <w:bCs w:val="0"/>
          <w:sz w:val="24"/>
          <w:szCs w:val="24"/>
          <w:shd w:val="clear" w:color="auto" w:fill="auto"/>
        </w:rPr>
        <w:lastRenderedPageBreak/>
        <w:t>1.Разрешается</w:t>
      </w:r>
    </w:p>
    <w:p w:rsidR="00064D0C" w:rsidRPr="00942E6C" w:rsidRDefault="00064D0C" w:rsidP="00942E6C">
      <w:pPr>
        <w:spacing w:line="360" w:lineRule="auto"/>
        <w:rPr>
          <w:rStyle w:val="a8"/>
          <w:b w:val="0"/>
          <w:bCs w:val="0"/>
          <w:sz w:val="24"/>
          <w:szCs w:val="24"/>
          <w:shd w:val="clear" w:color="auto" w:fill="auto"/>
        </w:rPr>
      </w:pPr>
      <w:r w:rsidRPr="00942E6C">
        <w:rPr>
          <w:rStyle w:val="a8"/>
          <w:b w:val="0"/>
          <w:bCs w:val="0"/>
          <w:sz w:val="24"/>
          <w:szCs w:val="24"/>
          <w:shd w:val="clear" w:color="auto" w:fill="auto"/>
        </w:rPr>
        <w:t>2.Запрещается</w:t>
      </w:r>
    </w:p>
    <w:p w:rsidR="00064D0C" w:rsidRPr="00942E6C" w:rsidRDefault="00064D0C" w:rsidP="00942E6C">
      <w:pPr>
        <w:spacing w:line="360" w:lineRule="auto"/>
        <w:rPr>
          <w:rStyle w:val="a8"/>
          <w:b w:val="0"/>
          <w:bCs w:val="0"/>
          <w:sz w:val="24"/>
          <w:szCs w:val="24"/>
          <w:shd w:val="clear" w:color="auto" w:fill="auto"/>
        </w:rPr>
      </w:pPr>
      <w:r w:rsidRPr="00942E6C">
        <w:rPr>
          <w:rStyle w:val="a8"/>
          <w:b w:val="0"/>
          <w:bCs w:val="0"/>
          <w:sz w:val="24"/>
          <w:szCs w:val="24"/>
          <w:shd w:val="clear" w:color="auto" w:fill="auto"/>
        </w:rPr>
        <w:t>3.Разрешается, если  прицеп-дача оборудован тормозной системой</w:t>
      </w:r>
    </w:p>
    <w:p w:rsidR="00064D0C" w:rsidRPr="00942E6C" w:rsidRDefault="00064D0C" w:rsidP="00942E6C">
      <w:pPr>
        <w:pStyle w:val="311"/>
        <w:shd w:val="clear" w:color="auto" w:fill="auto"/>
        <w:spacing w:before="0" w:line="360" w:lineRule="auto"/>
        <w:rPr>
          <w:rStyle w:val="a8"/>
          <w:sz w:val="24"/>
          <w:szCs w:val="24"/>
        </w:rPr>
      </w:pPr>
      <w:r w:rsidRPr="00942E6C">
        <w:rPr>
          <w:rStyle w:val="a8"/>
          <w:sz w:val="24"/>
          <w:szCs w:val="24"/>
        </w:rPr>
        <w:t xml:space="preserve">     </w:t>
      </w:r>
    </w:p>
    <w:p w:rsidR="00064D0C" w:rsidRPr="00942E6C" w:rsidRDefault="00064D0C" w:rsidP="00942E6C">
      <w:pPr>
        <w:pStyle w:val="311"/>
        <w:shd w:val="clear" w:color="auto" w:fill="auto"/>
        <w:spacing w:before="0" w:line="360" w:lineRule="auto"/>
        <w:rPr>
          <w:rStyle w:val="38"/>
          <w:b/>
          <w:bCs/>
          <w:sz w:val="24"/>
          <w:szCs w:val="24"/>
        </w:rPr>
      </w:pPr>
      <w:r w:rsidRPr="00942E6C">
        <w:rPr>
          <w:rStyle w:val="a8"/>
          <w:sz w:val="24"/>
          <w:szCs w:val="24"/>
        </w:rPr>
        <w:t>Задача  10.</w:t>
      </w:r>
    </w:p>
    <w:p w:rsidR="00064D0C" w:rsidRPr="00942E6C" w:rsidRDefault="00064D0C" w:rsidP="00942E6C">
      <w:pPr>
        <w:spacing w:line="360" w:lineRule="auto"/>
        <w:rPr>
          <w:rFonts w:ascii="Times New Roman" w:hAnsi="Times New Roman" w:cs="Times New Roman"/>
          <w:b/>
        </w:rPr>
      </w:pPr>
      <w:r w:rsidRPr="00942E6C">
        <w:rPr>
          <w:rFonts w:ascii="Times New Roman" w:hAnsi="Times New Roman" w:cs="Times New Roman"/>
          <w:b/>
        </w:rPr>
        <w:t>В каких случаях при организованной перевозке групп детей должен быть включен ближний свет фар в светлое время суток</w:t>
      </w:r>
    </w:p>
    <w:p w:rsidR="00064D0C" w:rsidRPr="00942E6C" w:rsidRDefault="00064D0C" w:rsidP="00942E6C">
      <w:pPr>
        <w:spacing w:line="360" w:lineRule="auto"/>
        <w:rPr>
          <w:rStyle w:val="a8"/>
          <w:b w:val="0"/>
          <w:bCs w:val="0"/>
          <w:sz w:val="24"/>
          <w:szCs w:val="24"/>
          <w:shd w:val="clear" w:color="auto" w:fill="auto"/>
        </w:rPr>
      </w:pPr>
      <w:r w:rsidRPr="00942E6C">
        <w:rPr>
          <w:rStyle w:val="a8"/>
          <w:b w:val="0"/>
          <w:bCs w:val="0"/>
          <w:sz w:val="24"/>
          <w:szCs w:val="24"/>
          <w:shd w:val="clear" w:color="auto" w:fill="auto"/>
        </w:rPr>
        <w:t>1.Только при движении вне населенных пунктов</w:t>
      </w:r>
    </w:p>
    <w:p w:rsidR="00064D0C" w:rsidRPr="00942E6C" w:rsidRDefault="00064D0C" w:rsidP="00942E6C">
      <w:pPr>
        <w:spacing w:line="360" w:lineRule="auto"/>
        <w:rPr>
          <w:rStyle w:val="a8"/>
          <w:b w:val="0"/>
          <w:bCs w:val="0"/>
          <w:sz w:val="24"/>
          <w:szCs w:val="24"/>
          <w:shd w:val="clear" w:color="auto" w:fill="auto"/>
        </w:rPr>
      </w:pPr>
      <w:r w:rsidRPr="00942E6C">
        <w:rPr>
          <w:rStyle w:val="a8"/>
          <w:b w:val="0"/>
          <w:bCs w:val="0"/>
          <w:sz w:val="24"/>
          <w:szCs w:val="24"/>
          <w:shd w:val="clear" w:color="auto" w:fill="auto"/>
        </w:rPr>
        <w:t>2.Только при  движении в организованной колоне</w:t>
      </w:r>
    </w:p>
    <w:p w:rsidR="00064D0C" w:rsidRPr="00942E6C" w:rsidRDefault="00064D0C" w:rsidP="00942E6C">
      <w:pPr>
        <w:pStyle w:val="a7"/>
        <w:tabs>
          <w:tab w:val="left" w:pos="142"/>
        </w:tabs>
        <w:spacing w:line="360" w:lineRule="auto"/>
        <w:ind w:left="0"/>
        <w:rPr>
          <w:rStyle w:val="a8"/>
          <w:b w:val="0"/>
          <w:bCs w:val="0"/>
          <w:sz w:val="24"/>
          <w:szCs w:val="24"/>
          <w:shd w:val="clear" w:color="auto" w:fill="auto"/>
        </w:rPr>
      </w:pPr>
      <w:r w:rsidRPr="00942E6C">
        <w:rPr>
          <w:rStyle w:val="a8"/>
          <w:b w:val="0"/>
          <w:bCs w:val="0"/>
          <w:sz w:val="24"/>
          <w:szCs w:val="24"/>
          <w:shd w:val="clear" w:color="auto" w:fill="auto"/>
        </w:rPr>
        <w:t>3.Во всех случаях, когда осуществляется перевозка</w:t>
      </w:r>
    </w:p>
    <w:p w:rsidR="00064D0C" w:rsidRPr="00942E6C" w:rsidRDefault="00064D0C"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064D0C" w:rsidRPr="00942E6C" w:rsidRDefault="00064D0C" w:rsidP="00942E6C">
      <w:pPr>
        <w:pStyle w:val="a3"/>
        <w:shd w:val="clear" w:color="auto" w:fill="auto"/>
        <w:tabs>
          <w:tab w:val="left" w:pos="426"/>
          <w:tab w:val="left" w:pos="530"/>
        </w:tabs>
        <w:spacing w:before="0" w:line="360" w:lineRule="auto"/>
        <w:ind w:left="720" w:firstLine="0"/>
        <w:jc w:val="center"/>
        <w:rPr>
          <w:b/>
          <w:sz w:val="24"/>
          <w:szCs w:val="24"/>
        </w:rPr>
      </w:pPr>
      <w:r w:rsidRPr="00942E6C">
        <w:rPr>
          <w:b/>
          <w:sz w:val="24"/>
          <w:szCs w:val="24"/>
        </w:rPr>
        <w:t>Правильные ответы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861"/>
        <w:gridCol w:w="861"/>
        <w:gridCol w:w="861"/>
        <w:gridCol w:w="861"/>
        <w:gridCol w:w="861"/>
        <w:gridCol w:w="861"/>
        <w:gridCol w:w="861"/>
        <w:gridCol w:w="861"/>
        <w:gridCol w:w="861"/>
        <w:gridCol w:w="862"/>
      </w:tblGrid>
      <w:tr w:rsidR="00064D0C" w:rsidRPr="00942E6C" w:rsidTr="00064D0C">
        <w:trPr>
          <w:jc w:val="center"/>
        </w:trPr>
        <w:tc>
          <w:tcPr>
            <w:tcW w:w="1242" w:type="dxa"/>
          </w:tcPr>
          <w:p w:rsidR="00064D0C" w:rsidRPr="00942E6C" w:rsidRDefault="00064D0C"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 задачи</w:t>
            </w:r>
          </w:p>
        </w:tc>
        <w:tc>
          <w:tcPr>
            <w:tcW w:w="861" w:type="dxa"/>
          </w:tcPr>
          <w:p w:rsidR="00064D0C" w:rsidRPr="00942E6C" w:rsidRDefault="00064D0C"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064D0C" w:rsidRPr="00942E6C" w:rsidRDefault="00064D0C"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064D0C" w:rsidRPr="00942E6C" w:rsidRDefault="00064D0C"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c>
          <w:tcPr>
            <w:tcW w:w="861" w:type="dxa"/>
          </w:tcPr>
          <w:p w:rsidR="00064D0C" w:rsidRPr="00942E6C" w:rsidRDefault="00064D0C"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4</w:t>
            </w:r>
          </w:p>
        </w:tc>
        <w:tc>
          <w:tcPr>
            <w:tcW w:w="861" w:type="dxa"/>
          </w:tcPr>
          <w:p w:rsidR="00064D0C" w:rsidRPr="00942E6C" w:rsidRDefault="00064D0C"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5</w:t>
            </w:r>
          </w:p>
        </w:tc>
        <w:tc>
          <w:tcPr>
            <w:tcW w:w="861" w:type="dxa"/>
          </w:tcPr>
          <w:p w:rsidR="00064D0C" w:rsidRPr="00942E6C" w:rsidRDefault="00064D0C"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6</w:t>
            </w:r>
          </w:p>
        </w:tc>
        <w:tc>
          <w:tcPr>
            <w:tcW w:w="861" w:type="dxa"/>
          </w:tcPr>
          <w:p w:rsidR="00064D0C" w:rsidRPr="00942E6C" w:rsidRDefault="00064D0C"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7</w:t>
            </w:r>
          </w:p>
        </w:tc>
        <w:tc>
          <w:tcPr>
            <w:tcW w:w="861" w:type="dxa"/>
          </w:tcPr>
          <w:p w:rsidR="00064D0C" w:rsidRPr="00942E6C" w:rsidRDefault="00064D0C"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8</w:t>
            </w:r>
          </w:p>
        </w:tc>
        <w:tc>
          <w:tcPr>
            <w:tcW w:w="861" w:type="dxa"/>
          </w:tcPr>
          <w:p w:rsidR="00064D0C" w:rsidRPr="00942E6C" w:rsidRDefault="00064D0C"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9</w:t>
            </w:r>
          </w:p>
        </w:tc>
        <w:tc>
          <w:tcPr>
            <w:tcW w:w="862" w:type="dxa"/>
          </w:tcPr>
          <w:p w:rsidR="00064D0C" w:rsidRPr="00942E6C" w:rsidRDefault="00064D0C"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10</w:t>
            </w:r>
          </w:p>
        </w:tc>
      </w:tr>
      <w:tr w:rsidR="00064D0C" w:rsidRPr="00942E6C" w:rsidTr="00064D0C">
        <w:trPr>
          <w:jc w:val="center"/>
        </w:trPr>
        <w:tc>
          <w:tcPr>
            <w:tcW w:w="1242" w:type="dxa"/>
          </w:tcPr>
          <w:p w:rsidR="00064D0C" w:rsidRPr="00942E6C" w:rsidRDefault="00064D0C"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064D0C" w:rsidRPr="00942E6C" w:rsidRDefault="00064D0C"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064D0C" w:rsidRPr="00942E6C" w:rsidRDefault="00064D0C"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064D0C" w:rsidRPr="00942E6C" w:rsidRDefault="00064D0C"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064D0C" w:rsidRPr="00942E6C" w:rsidRDefault="00064D0C"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064D0C" w:rsidRPr="00942E6C" w:rsidRDefault="00064D0C"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064D0C" w:rsidRPr="00942E6C" w:rsidRDefault="00064D0C"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064D0C" w:rsidRPr="00942E6C" w:rsidRDefault="00064D0C"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1</w:t>
            </w:r>
          </w:p>
        </w:tc>
        <w:tc>
          <w:tcPr>
            <w:tcW w:w="861" w:type="dxa"/>
          </w:tcPr>
          <w:p w:rsidR="00064D0C" w:rsidRPr="00942E6C" w:rsidRDefault="00064D0C"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1" w:type="dxa"/>
          </w:tcPr>
          <w:p w:rsidR="00064D0C" w:rsidRPr="00942E6C" w:rsidRDefault="00064D0C"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2</w:t>
            </w:r>
          </w:p>
        </w:tc>
        <w:tc>
          <w:tcPr>
            <w:tcW w:w="862" w:type="dxa"/>
          </w:tcPr>
          <w:p w:rsidR="00064D0C" w:rsidRPr="00942E6C" w:rsidRDefault="00064D0C" w:rsidP="00942E6C">
            <w:pPr>
              <w:pStyle w:val="a3"/>
              <w:shd w:val="clear" w:color="auto" w:fill="auto"/>
              <w:tabs>
                <w:tab w:val="left" w:pos="426"/>
                <w:tab w:val="left" w:pos="530"/>
              </w:tabs>
              <w:spacing w:before="0" w:line="360" w:lineRule="auto"/>
              <w:ind w:firstLine="0"/>
              <w:jc w:val="center"/>
              <w:rPr>
                <w:sz w:val="24"/>
                <w:szCs w:val="24"/>
              </w:rPr>
            </w:pPr>
            <w:r w:rsidRPr="00942E6C">
              <w:rPr>
                <w:sz w:val="24"/>
                <w:szCs w:val="24"/>
              </w:rPr>
              <w:t>3</w:t>
            </w:r>
          </w:p>
        </w:tc>
      </w:tr>
    </w:tbl>
    <w:p w:rsidR="00064D0C" w:rsidRPr="00942E6C" w:rsidRDefault="00064D0C" w:rsidP="00942E6C">
      <w:pPr>
        <w:pStyle w:val="a7"/>
        <w:spacing w:line="360" w:lineRule="auto"/>
        <w:ind w:left="284"/>
        <w:rPr>
          <w:rStyle w:val="310"/>
          <w:bCs w:val="0"/>
          <w:sz w:val="24"/>
          <w:szCs w:val="24"/>
          <w:shd w:val="clear" w:color="auto" w:fill="auto"/>
        </w:rPr>
      </w:pPr>
    </w:p>
    <w:p w:rsidR="00064D0C" w:rsidRPr="00942E6C" w:rsidRDefault="00064D0C"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064D0C" w:rsidRPr="00942E6C" w:rsidRDefault="00064D0C" w:rsidP="00942E6C">
      <w:pPr>
        <w:pStyle w:val="a3"/>
        <w:shd w:val="clear" w:color="auto" w:fill="auto"/>
        <w:tabs>
          <w:tab w:val="left" w:pos="426"/>
          <w:tab w:val="left" w:pos="1000"/>
        </w:tabs>
        <w:spacing w:before="0" w:line="360" w:lineRule="auto"/>
        <w:ind w:firstLine="0"/>
        <w:jc w:val="left"/>
        <w:rPr>
          <w:rStyle w:val="310"/>
          <w:bCs w:val="0"/>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22"/>
        <w:shd w:val="clear" w:color="auto" w:fill="auto"/>
        <w:spacing w:line="360" w:lineRule="auto"/>
        <w:ind w:left="60"/>
        <w:rPr>
          <w:b/>
          <w:sz w:val="24"/>
          <w:szCs w:val="24"/>
        </w:rPr>
      </w:pPr>
    </w:p>
    <w:p w:rsidR="00064D0C" w:rsidRPr="00942E6C" w:rsidRDefault="00064D0C" w:rsidP="00942E6C">
      <w:pPr>
        <w:pStyle w:val="a3"/>
        <w:shd w:val="clear" w:color="auto" w:fill="auto"/>
        <w:tabs>
          <w:tab w:val="left" w:pos="851"/>
        </w:tabs>
        <w:spacing w:before="0" w:line="360" w:lineRule="auto"/>
        <w:jc w:val="center"/>
        <w:rPr>
          <w:b/>
          <w:sz w:val="24"/>
          <w:szCs w:val="24"/>
        </w:rPr>
      </w:pPr>
      <w:r w:rsidRPr="00942E6C">
        <w:rPr>
          <w:b/>
          <w:sz w:val="24"/>
          <w:szCs w:val="24"/>
        </w:rPr>
        <w:lastRenderedPageBreak/>
        <w:t xml:space="preserve">Вопросы для проведения квалификационного экзамена по учебному предмету «Устройство и техническое обслуживание транспортных средств категории </w:t>
      </w:r>
      <w:r w:rsidR="000B3806" w:rsidRPr="00942E6C">
        <w:rPr>
          <w:b/>
          <w:sz w:val="24"/>
          <w:szCs w:val="24"/>
        </w:rPr>
        <w:t>«D»</w:t>
      </w:r>
      <w:r w:rsidRPr="00942E6C">
        <w:rPr>
          <w:b/>
          <w:sz w:val="24"/>
          <w:szCs w:val="24"/>
        </w:rPr>
        <w:t xml:space="preserve"> как объектов управления»</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1. Назначение и общее устройство транспортных средств категории «D». Назначение,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расположение и взаимодействие основных агрегатов, узлов, механизмов и систем.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2.  Классификация транспортных средств по типу двигателя,  общей компоновке и типу кузова.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3.  Системы обеспечения комфортных  условий для водителя и пассажиров. Системы очистки и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обогрева стёкол, очистители и </w:t>
      </w:r>
      <w:proofErr w:type="spellStart"/>
      <w:r w:rsidRPr="00942E6C">
        <w:rPr>
          <w:sz w:val="24"/>
          <w:szCs w:val="24"/>
        </w:rPr>
        <w:t>омыватели</w:t>
      </w:r>
      <w:proofErr w:type="spellEnd"/>
      <w:r w:rsidRPr="00942E6C">
        <w:rPr>
          <w:sz w:val="24"/>
          <w:szCs w:val="24"/>
        </w:rPr>
        <w:t xml:space="preserve"> фар головного света, системы регулировки и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обогрева зеркал заднего вида, низкозамерзающие жидкости, применяемые в системе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стеклоомывателей.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4.  Рабочее место водителя. Назначение и расположение органов управления,   контрольно-</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измерительных приборов, индикаторов, звуковых сигнализаторов и сигнальных ламп;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порядок работы с бортовым компьютером и навигационной системой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5.  Системы регулировки взаимного положения сиденья и  органов управления автомобилем.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Системы пассивной безопасности.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6.  Конструктивные элементы кузова, снижающие тяжесть последствий дорожно-транспортных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происшествий. Защита пешеходов. Электронное управление системами пассивной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безопасности.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7.  Неисправности элементов кузова и систем пассивной безопасности, при наличии которых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запрещается эксплуатация транспортного средства.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8.  Разновидности двигателей, применяемых в автомобилестроении. Назначение, устройство и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принцип работы двигателя внутреннего сгорания.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9.  Основные неисправности системы смазки двигателя. Контроль давления масла..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10.  Неисправности двигателя, при наличии которых запрещается эксплуатация  транспортного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средства.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11.  Схемы трансмиссии транспортных средств категории "D" с различными приводами.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12.  Назначение сцепления. Общее устройство и принцип работы сцепления.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13.  Назначение, общее устройство и принцип работы коробки переключения передач. Понятие о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передаточном числе и крутящем моменте.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14.  Назначение и общее устройство ходовой части автомобиля.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15.  Назначение, общее устройство и принцип работы передней и задней подвесок.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16.  Конструкции автомобильных шин, их устройство и маркировка.  Летние и зимние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автомобильные шины. Условия эксплуатации, обеспечивающие надежность автомобильных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шин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17.  Неисправности ходовой части, при наличии которых запрещается эксплуатация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транспортного средства.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18.  Рабочая и стояночная тормозные системы, их назначение, общее устройство и принцип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lastRenderedPageBreak/>
        <w:t xml:space="preserve">работы.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19.  Неисправности тормозных систем, при наличии которых запрещается эксплуатация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 транспортного средства.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20.  Назначение систем рулевого управления, их разновидности и принципиальные схемы.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Требования, предъявляемые к рулевому управлению.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21.  Неисправности систем рулевого управления, при наличии которых запрещается эксплуатация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транспортного средства.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22.  Система курсовой устойчивости и  ее компоненты (</w:t>
      </w:r>
      <w:proofErr w:type="spellStart"/>
      <w:r w:rsidRPr="00942E6C">
        <w:rPr>
          <w:sz w:val="24"/>
          <w:szCs w:val="24"/>
        </w:rPr>
        <w:t>антиблокировочная</w:t>
      </w:r>
      <w:proofErr w:type="spellEnd"/>
      <w:r w:rsidRPr="00942E6C">
        <w:rPr>
          <w:sz w:val="24"/>
          <w:szCs w:val="24"/>
        </w:rPr>
        <w:t xml:space="preserve"> система тормозов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(далее  -  АБС), </w:t>
      </w:r>
      <w:proofErr w:type="spellStart"/>
      <w:r w:rsidRPr="00942E6C">
        <w:rPr>
          <w:sz w:val="24"/>
          <w:szCs w:val="24"/>
        </w:rPr>
        <w:t>антипробуксовочная</w:t>
      </w:r>
      <w:proofErr w:type="spellEnd"/>
      <w:r w:rsidRPr="00942E6C">
        <w:rPr>
          <w:sz w:val="24"/>
          <w:szCs w:val="24"/>
        </w:rPr>
        <w:t xml:space="preserve"> система, система распределения тормозных усилий,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система электронной блокировки дифференциала).  Дополнительные функции системы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курсовой устойчивости.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23.  Системы  -  ассистенты  водителя (ассистент движения на спуске, ассистент </w:t>
      </w:r>
      <w:proofErr w:type="spellStart"/>
      <w:r w:rsidRPr="00942E6C">
        <w:rPr>
          <w:sz w:val="24"/>
          <w:szCs w:val="24"/>
        </w:rPr>
        <w:t>трогания</w:t>
      </w:r>
      <w:proofErr w:type="spellEnd"/>
      <w:r w:rsidRPr="00942E6C">
        <w:rPr>
          <w:sz w:val="24"/>
          <w:szCs w:val="24"/>
        </w:rPr>
        <w:t xml:space="preserve"> на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подъеме, динамический ассистент </w:t>
      </w:r>
      <w:proofErr w:type="spellStart"/>
      <w:r w:rsidRPr="00942E6C">
        <w:rPr>
          <w:sz w:val="24"/>
          <w:szCs w:val="24"/>
        </w:rPr>
        <w:t>трогания</w:t>
      </w:r>
      <w:proofErr w:type="spellEnd"/>
      <w:r w:rsidRPr="00942E6C">
        <w:rPr>
          <w:sz w:val="24"/>
          <w:szCs w:val="24"/>
        </w:rPr>
        <w:t xml:space="preserve"> с места, функция автоматического включения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стояночного тормоза, функция просушивания тормозов, ассистент рулевой коррекции,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адаптивный круиз-контроль, система сканирования пространства перед автомобилем,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ассистент движения по полосе, ассистент смены полосы движения, системы автоматической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парковки).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24.  Аккумуляторные батареи, их назначение, общее устройство и маркировка.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25.   Назначение, общее устройство и принцип работы генератора.  Признаки неисправности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генератора.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26.   Назначение, общее устройство и принцип работы стартера.  Признаки неисправности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стартера.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27.   Назначение системы зажигания. Разновидности систем зажигания, их электрические схемы.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28. Неисправности электрооборудования, при наличии которых запрещается эксплуатация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транспортного средства. </w:t>
      </w:r>
    </w:p>
    <w:p w:rsidR="000A1E16" w:rsidRPr="00942E6C" w:rsidRDefault="000A1E16" w:rsidP="00942E6C">
      <w:pPr>
        <w:pStyle w:val="a3"/>
        <w:tabs>
          <w:tab w:val="left" w:pos="851"/>
        </w:tabs>
        <w:spacing w:before="0" w:line="360" w:lineRule="auto"/>
        <w:ind w:firstLine="0"/>
        <w:rPr>
          <w:sz w:val="24"/>
          <w:szCs w:val="24"/>
        </w:rPr>
      </w:pPr>
      <w:r w:rsidRPr="00942E6C">
        <w:rPr>
          <w:sz w:val="24"/>
          <w:szCs w:val="24"/>
        </w:rPr>
        <w:t xml:space="preserve">29.   Классификация прицепов. Краткие технические характеристики прицепов категории О1. </w:t>
      </w:r>
    </w:p>
    <w:p w:rsidR="00064D0C" w:rsidRPr="00942E6C" w:rsidRDefault="000A1E16" w:rsidP="00942E6C">
      <w:pPr>
        <w:pStyle w:val="a3"/>
        <w:shd w:val="clear" w:color="auto" w:fill="auto"/>
        <w:tabs>
          <w:tab w:val="left" w:pos="851"/>
        </w:tabs>
        <w:spacing w:before="0" w:line="360" w:lineRule="auto"/>
        <w:ind w:firstLine="0"/>
        <w:rPr>
          <w:sz w:val="24"/>
          <w:szCs w:val="24"/>
        </w:rPr>
      </w:pPr>
      <w:r w:rsidRPr="00942E6C">
        <w:rPr>
          <w:sz w:val="24"/>
          <w:szCs w:val="24"/>
        </w:rPr>
        <w:t xml:space="preserve">30.  Неисправности, при наличии которых запрещается эксплуатация прицепа. </w:t>
      </w:r>
      <w:r w:rsidR="00064D0C" w:rsidRPr="00942E6C">
        <w:rPr>
          <w:sz w:val="24"/>
          <w:szCs w:val="24"/>
        </w:rPr>
        <w:t xml:space="preserve"> </w:t>
      </w:r>
    </w:p>
    <w:p w:rsidR="000A1E16" w:rsidRPr="00942E6C" w:rsidRDefault="000A1E16" w:rsidP="00942E6C">
      <w:pPr>
        <w:spacing w:after="200" w:line="360" w:lineRule="auto"/>
        <w:rPr>
          <w:rFonts w:ascii="Times New Roman" w:eastAsiaTheme="minorHAnsi" w:hAnsi="Times New Roman" w:cs="Times New Roman"/>
          <w:b/>
          <w:color w:val="auto"/>
          <w:lang w:eastAsia="en-US"/>
        </w:rPr>
      </w:pPr>
      <w:r w:rsidRPr="00942E6C">
        <w:rPr>
          <w:rFonts w:ascii="Times New Roman" w:hAnsi="Times New Roman" w:cs="Times New Roman"/>
          <w:b/>
        </w:rPr>
        <w:br w:type="page"/>
      </w:r>
    </w:p>
    <w:p w:rsidR="00064D0C" w:rsidRPr="00942E6C" w:rsidRDefault="00064D0C" w:rsidP="00942E6C">
      <w:pPr>
        <w:pStyle w:val="a3"/>
        <w:shd w:val="clear" w:color="auto" w:fill="auto"/>
        <w:tabs>
          <w:tab w:val="left" w:pos="993"/>
        </w:tabs>
        <w:spacing w:before="0" w:line="360" w:lineRule="auto"/>
        <w:ind w:firstLine="426"/>
        <w:jc w:val="center"/>
        <w:rPr>
          <w:b/>
          <w:sz w:val="24"/>
          <w:szCs w:val="24"/>
        </w:rPr>
      </w:pPr>
      <w:r w:rsidRPr="00942E6C">
        <w:rPr>
          <w:b/>
          <w:sz w:val="24"/>
          <w:szCs w:val="24"/>
        </w:rPr>
        <w:lastRenderedPageBreak/>
        <w:t xml:space="preserve">Вождение транспортных средств категории </w:t>
      </w:r>
      <w:r w:rsidR="000B3806" w:rsidRPr="00942E6C">
        <w:rPr>
          <w:b/>
          <w:sz w:val="24"/>
          <w:szCs w:val="24"/>
        </w:rPr>
        <w:t>«D»</w:t>
      </w:r>
      <w:r w:rsidRPr="00942E6C">
        <w:rPr>
          <w:b/>
          <w:sz w:val="24"/>
          <w:szCs w:val="24"/>
        </w:rPr>
        <w:t xml:space="preserve"> (с механической трансмиссией / с автоматической трансмиссией)</w:t>
      </w:r>
    </w:p>
    <w:p w:rsidR="00064D0C" w:rsidRPr="00942E6C" w:rsidRDefault="00064D0C" w:rsidP="00942E6C">
      <w:pPr>
        <w:pStyle w:val="a3"/>
        <w:shd w:val="clear" w:color="auto" w:fill="auto"/>
        <w:tabs>
          <w:tab w:val="left" w:pos="993"/>
        </w:tabs>
        <w:spacing w:before="0" w:line="360" w:lineRule="auto"/>
        <w:ind w:firstLine="426"/>
        <w:jc w:val="center"/>
        <w:rPr>
          <w:b/>
          <w:sz w:val="24"/>
          <w:szCs w:val="24"/>
        </w:rPr>
      </w:pPr>
    </w:p>
    <w:p w:rsidR="00064D0C" w:rsidRPr="00942E6C" w:rsidRDefault="00064D0C" w:rsidP="00942E6C">
      <w:pPr>
        <w:pStyle w:val="a3"/>
        <w:shd w:val="clear" w:color="auto" w:fill="auto"/>
        <w:tabs>
          <w:tab w:val="left" w:pos="993"/>
        </w:tabs>
        <w:spacing w:before="0" w:line="360" w:lineRule="auto"/>
        <w:ind w:firstLine="426"/>
        <w:jc w:val="center"/>
        <w:rPr>
          <w:b/>
          <w:sz w:val="24"/>
          <w:szCs w:val="24"/>
        </w:rPr>
      </w:pPr>
      <w:r w:rsidRPr="00942E6C">
        <w:rPr>
          <w:b/>
          <w:sz w:val="24"/>
          <w:szCs w:val="24"/>
        </w:rPr>
        <w:t xml:space="preserve">Квалификационный экзамен </w:t>
      </w:r>
    </w:p>
    <w:p w:rsidR="00064D0C" w:rsidRPr="00942E6C" w:rsidRDefault="00064D0C" w:rsidP="00942E6C">
      <w:pPr>
        <w:pStyle w:val="a3"/>
        <w:shd w:val="clear" w:color="auto" w:fill="auto"/>
        <w:tabs>
          <w:tab w:val="left" w:pos="993"/>
        </w:tabs>
        <w:spacing w:before="0" w:line="360" w:lineRule="auto"/>
        <w:ind w:firstLine="426"/>
        <w:jc w:val="center"/>
        <w:rPr>
          <w:b/>
          <w:sz w:val="24"/>
          <w:szCs w:val="24"/>
        </w:rPr>
      </w:pPr>
      <w:r w:rsidRPr="00942E6C">
        <w:rPr>
          <w:b/>
          <w:sz w:val="24"/>
          <w:szCs w:val="24"/>
        </w:rPr>
        <w:t>1. Первый этап</w:t>
      </w:r>
    </w:p>
    <w:p w:rsidR="00064D0C" w:rsidRPr="00942E6C" w:rsidRDefault="00064D0C" w:rsidP="00942E6C">
      <w:pPr>
        <w:pStyle w:val="a3"/>
        <w:shd w:val="clear" w:color="auto" w:fill="auto"/>
        <w:tabs>
          <w:tab w:val="left" w:pos="993"/>
        </w:tabs>
        <w:spacing w:before="0" w:line="360" w:lineRule="auto"/>
        <w:ind w:firstLine="426"/>
        <w:jc w:val="center"/>
        <w:rPr>
          <w:b/>
          <w:sz w:val="24"/>
          <w:szCs w:val="24"/>
        </w:rPr>
      </w:pPr>
    </w:p>
    <w:p w:rsidR="00064D0C" w:rsidRPr="00942E6C" w:rsidRDefault="00064D0C" w:rsidP="00942E6C">
      <w:pPr>
        <w:pStyle w:val="a3"/>
        <w:shd w:val="clear" w:color="auto" w:fill="auto"/>
        <w:tabs>
          <w:tab w:val="left" w:pos="993"/>
        </w:tabs>
        <w:spacing w:before="0" w:line="360" w:lineRule="auto"/>
        <w:ind w:firstLine="426"/>
        <w:jc w:val="center"/>
        <w:rPr>
          <w:b/>
          <w:sz w:val="24"/>
          <w:szCs w:val="24"/>
        </w:rPr>
      </w:pPr>
      <w:r w:rsidRPr="00942E6C">
        <w:rPr>
          <w:b/>
          <w:sz w:val="24"/>
          <w:szCs w:val="24"/>
        </w:rPr>
        <w:t>1. Содержание экзамена</w:t>
      </w:r>
    </w:p>
    <w:p w:rsidR="00064D0C" w:rsidRPr="00942E6C" w:rsidRDefault="00064D0C" w:rsidP="00942E6C">
      <w:pPr>
        <w:pStyle w:val="a3"/>
        <w:numPr>
          <w:ilvl w:val="1"/>
          <w:numId w:val="10"/>
        </w:numPr>
        <w:shd w:val="clear" w:color="auto" w:fill="auto"/>
        <w:tabs>
          <w:tab w:val="left" w:pos="993"/>
        </w:tabs>
        <w:spacing w:before="0" w:line="360" w:lineRule="auto"/>
        <w:ind w:left="0" w:firstLine="426"/>
        <w:jc w:val="left"/>
        <w:rPr>
          <w:sz w:val="24"/>
          <w:szCs w:val="24"/>
        </w:rPr>
      </w:pPr>
      <w:r w:rsidRPr="00942E6C">
        <w:rPr>
          <w:sz w:val="24"/>
          <w:szCs w:val="24"/>
        </w:rPr>
        <w:t>Экзамен проводится с целью проверки у кандидатов в водители навыков управления ТС конкретной категории на автодроме (закрытой площадке) и определе</w:t>
      </w:r>
      <w:r w:rsidRPr="00942E6C">
        <w:rPr>
          <w:sz w:val="24"/>
          <w:szCs w:val="24"/>
        </w:rPr>
        <w:softHyphen/>
        <w:t>ния возможности допуска к экзамену в ГИБДД.</w:t>
      </w:r>
    </w:p>
    <w:p w:rsidR="00064D0C" w:rsidRPr="00942E6C" w:rsidRDefault="00064D0C" w:rsidP="00942E6C">
      <w:pPr>
        <w:pStyle w:val="a3"/>
        <w:numPr>
          <w:ilvl w:val="1"/>
          <w:numId w:val="10"/>
        </w:numPr>
        <w:shd w:val="clear" w:color="auto" w:fill="auto"/>
        <w:tabs>
          <w:tab w:val="left" w:pos="993"/>
        </w:tabs>
        <w:spacing w:before="0" w:line="360" w:lineRule="auto"/>
        <w:ind w:left="0" w:firstLine="426"/>
        <w:jc w:val="left"/>
        <w:rPr>
          <w:sz w:val="24"/>
          <w:szCs w:val="24"/>
        </w:rPr>
      </w:pPr>
      <w:r w:rsidRPr="00942E6C">
        <w:rPr>
          <w:sz w:val="24"/>
          <w:szCs w:val="24"/>
        </w:rPr>
        <w:t>При проведении первого этапа квалификационного экзамена у кандидата в водители проверяются соответствующие действия, умение и навыки:</w:t>
      </w:r>
    </w:p>
    <w:p w:rsidR="00064D0C" w:rsidRPr="00942E6C" w:rsidRDefault="00064D0C" w:rsidP="00942E6C">
      <w:pPr>
        <w:pStyle w:val="a3"/>
        <w:numPr>
          <w:ilvl w:val="0"/>
          <w:numId w:val="8"/>
        </w:numPr>
        <w:shd w:val="clear" w:color="auto" w:fill="auto"/>
        <w:tabs>
          <w:tab w:val="left" w:pos="993"/>
        </w:tabs>
        <w:spacing w:before="0" w:line="360" w:lineRule="auto"/>
        <w:ind w:firstLine="426"/>
        <w:rPr>
          <w:sz w:val="24"/>
          <w:szCs w:val="24"/>
        </w:rPr>
      </w:pPr>
      <w:r w:rsidRPr="00942E6C">
        <w:rPr>
          <w:sz w:val="24"/>
          <w:szCs w:val="24"/>
        </w:rPr>
        <w:t>пользования органами управления ТС;</w:t>
      </w:r>
    </w:p>
    <w:p w:rsidR="00064D0C" w:rsidRPr="00942E6C" w:rsidRDefault="00064D0C" w:rsidP="00942E6C">
      <w:pPr>
        <w:pStyle w:val="a3"/>
        <w:numPr>
          <w:ilvl w:val="0"/>
          <w:numId w:val="8"/>
        </w:numPr>
        <w:shd w:val="clear" w:color="auto" w:fill="auto"/>
        <w:tabs>
          <w:tab w:val="left" w:pos="993"/>
        </w:tabs>
        <w:spacing w:before="0" w:line="360" w:lineRule="auto"/>
        <w:ind w:firstLine="426"/>
        <w:jc w:val="left"/>
        <w:rPr>
          <w:sz w:val="24"/>
          <w:szCs w:val="24"/>
        </w:rPr>
      </w:pPr>
      <w:r w:rsidRPr="00942E6C">
        <w:rPr>
          <w:sz w:val="24"/>
          <w:szCs w:val="24"/>
        </w:rPr>
        <w:t xml:space="preserve">зеркалами заднего вида; </w:t>
      </w:r>
    </w:p>
    <w:p w:rsidR="00064D0C" w:rsidRPr="00942E6C" w:rsidRDefault="00064D0C" w:rsidP="00942E6C">
      <w:pPr>
        <w:pStyle w:val="a3"/>
        <w:numPr>
          <w:ilvl w:val="0"/>
          <w:numId w:val="8"/>
        </w:numPr>
        <w:shd w:val="clear" w:color="auto" w:fill="auto"/>
        <w:tabs>
          <w:tab w:val="left" w:pos="993"/>
        </w:tabs>
        <w:spacing w:before="0" w:line="360" w:lineRule="auto"/>
        <w:ind w:firstLine="426"/>
        <w:jc w:val="left"/>
        <w:rPr>
          <w:sz w:val="24"/>
          <w:szCs w:val="24"/>
        </w:rPr>
      </w:pPr>
      <w:proofErr w:type="spellStart"/>
      <w:r w:rsidRPr="00942E6C">
        <w:rPr>
          <w:sz w:val="24"/>
          <w:szCs w:val="24"/>
        </w:rPr>
        <w:t>трогания</w:t>
      </w:r>
      <w:proofErr w:type="spellEnd"/>
      <w:r w:rsidRPr="00942E6C">
        <w:rPr>
          <w:sz w:val="24"/>
          <w:szCs w:val="24"/>
        </w:rPr>
        <w:t xml:space="preserve"> с места;</w:t>
      </w:r>
    </w:p>
    <w:p w:rsidR="00064D0C" w:rsidRPr="00942E6C" w:rsidRDefault="00064D0C" w:rsidP="00942E6C">
      <w:pPr>
        <w:pStyle w:val="a3"/>
        <w:numPr>
          <w:ilvl w:val="0"/>
          <w:numId w:val="8"/>
        </w:numPr>
        <w:shd w:val="clear" w:color="auto" w:fill="auto"/>
        <w:tabs>
          <w:tab w:val="left" w:pos="993"/>
        </w:tabs>
        <w:spacing w:before="0" w:line="360" w:lineRule="auto"/>
        <w:ind w:firstLine="426"/>
        <w:rPr>
          <w:sz w:val="24"/>
          <w:szCs w:val="24"/>
        </w:rPr>
      </w:pPr>
      <w:r w:rsidRPr="00942E6C">
        <w:rPr>
          <w:sz w:val="24"/>
          <w:szCs w:val="24"/>
        </w:rPr>
        <w:t>маневрирования в ограниченном пространстве передним и задним ходом;</w:t>
      </w:r>
    </w:p>
    <w:p w:rsidR="00064D0C" w:rsidRPr="00942E6C" w:rsidRDefault="00064D0C" w:rsidP="00942E6C">
      <w:pPr>
        <w:pStyle w:val="a3"/>
        <w:numPr>
          <w:ilvl w:val="0"/>
          <w:numId w:val="8"/>
        </w:numPr>
        <w:shd w:val="clear" w:color="auto" w:fill="auto"/>
        <w:tabs>
          <w:tab w:val="left" w:pos="993"/>
        </w:tabs>
        <w:spacing w:before="0" w:line="360" w:lineRule="auto"/>
        <w:ind w:firstLine="426"/>
        <w:rPr>
          <w:sz w:val="24"/>
          <w:szCs w:val="24"/>
        </w:rPr>
      </w:pPr>
      <w:r w:rsidRPr="00942E6C">
        <w:rPr>
          <w:sz w:val="24"/>
          <w:szCs w:val="24"/>
        </w:rPr>
        <w:t>построения оптимальной траектории маневра;</w:t>
      </w:r>
    </w:p>
    <w:p w:rsidR="00064D0C" w:rsidRPr="00942E6C" w:rsidRDefault="00064D0C" w:rsidP="00942E6C">
      <w:pPr>
        <w:pStyle w:val="a3"/>
        <w:numPr>
          <w:ilvl w:val="0"/>
          <w:numId w:val="8"/>
        </w:numPr>
        <w:shd w:val="clear" w:color="auto" w:fill="auto"/>
        <w:tabs>
          <w:tab w:val="left" w:pos="993"/>
        </w:tabs>
        <w:spacing w:before="0" w:line="360" w:lineRule="auto"/>
        <w:ind w:firstLine="426"/>
        <w:jc w:val="left"/>
        <w:rPr>
          <w:sz w:val="24"/>
          <w:szCs w:val="24"/>
        </w:rPr>
      </w:pPr>
      <w:r w:rsidRPr="00942E6C">
        <w:rPr>
          <w:sz w:val="24"/>
          <w:szCs w:val="24"/>
        </w:rPr>
        <w:t xml:space="preserve">оценки дистанции, интервала, габаритных параметров ТС; </w:t>
      </w:r>
    </w:p>
    <w:p w:rsidR="00064D0C" w:rsidRPr="00942E6C" w:rsidRDefault="00064D0C" w:rsidP="00942E6C">
      <w:pPr>
        <w:pStyle w:val="a3"/>
        <w:numPr>
          <w:ilvl w:val="0"/>
          <w:numId w:val="8"/>
        </w:numPr>
        <w:shd w:val="clear" w:color="auto" w:fill="auto"/>
        <w:tabs>
          <w:tab w:val="left" w:pos="993"/>
        </w:tabs>
        <w:spacing w:before="0" w:line="360" w:lineRule="auto"/>
        <w:ind w:firstLine="426"/>
        <w:jc w:val="left"/>
        <w:rPr>
          <w:sz w:val="24"/>
          <w:szCs w:val="24"/>
        </w:rPr>
      </w:pPr>
      <w:r w:rsidRPr="00942E6C">
        <w:rPr>
          <w:sz w:val="24"/>
          <w:szCs w:val="24"/>
        </w:rPr>
        <w:t>переключения передач; остановки в обозначенном месте;</w:t>
      </w:r>
    </w:p>
    <w:p w:rsidR="00064D0C" w:rsidRPr="00942E6C" w:rsidRDefault="00064D0C" w:rsidP="00942E6C">
      <w:pPr>
        <w:pStyle w:val="a3"/>
        <w:numPr>
          <w:ilvl w:val="0"/>
          <w:numId w:val="8"/>
        </w:numPr>
        <w:shd w:val="clear" w:color="auto" w:fill="auto"/>
        <w:tabs>
          <w:tab w:val="left" w:pos="993"/>
        </w:tabs>
        <w:spacing w:before="0" w:line="360" w:lineRule="auto"/>
        <w:ind w:firstLine="426"/>
        <w:rPr>
          <w:sz w:val="24"/>
          <w:szCs w:val="24"/>
        </w:rPr>
      </w:pPr>
      <w:r w:rsidRPr="00942E6C">
        <w:rPr>
          <w:sz w:val="24"/>
          <w:szCs w:val="24"/>
        </w:rPr>
        <w:t>постановки ТС на стоянку параллельно краю проезжей части;</w:t>
      </w:r>
    </w:p>
    <w:p w:rsidR="00064D0C" w:rsidRPr="00942E6C" w:rsidRDefault="00064D0C" w:rsidP="00942E6C">
      <w:pPr>
        <w:pStyle w:val="a3"/>
        <w:numPr>
          <w:ilvl w:val="0"/>
          <w:numId w:val="8"/>
        </w:numPr>
        <w:shd w:val="clear" w:color="auto" w:fill="auto"/>
        <w:tabs>
          <w:tab w:val="left" w:pos="993"/>
        </w:tabs>
        <w:spacing w:before="0" w:line="360" w:lineRule="auto"/>
        <w:ind w:firstLine="426"/>
        <w:rPr>
          <w:sz w:val="24"/>
          <w:szCs w:val="24"/>
        </w:rPr>
      </w:pPr>
      <w:r w:rsidRPr="00942E6C">
        <w:rPr>
          <w:sz w:val="24"/>
          <w:szCs w:val="24"/>
        </w:rPr>
        <w:t>въезда в бокс задним ходом;</w:t>
      </w:r>
    </w:p>
    <w:p w:rsidR="00064D0C" w:rsidRPr="00942E6C" w:rsidRDefault="00064D0C" w:rsidP="00942E6C">
      <w:pPr>
        <w:pStyle w:val="a3"/>
        <w:numPr>
          <w:ilvl w:val="0"/>
          <w:numId w:val="8"/>
        </w:numPr>
        <w:shd w:val="clear" w:color="auto" w:fill="auto"/>
        <w:tabs>
          <w:tab w:val="left" w:pos="993"/>
        </w:tabs>
        <w:spacing w:before="0" w:line="360" w:lineRule="auto"/>
        <w:ind w:firstLine="426"/>
        <w:rPr>
          <w:sz w:val="24"/>
          <w:szCs w:val="24"/>
        </w:rPr>
      </w:pPr>
      <w:r w:rsidRPr="00942E6C">
        <w:rPr>
          <w:sz w:val="24"/>
          <w:szCs w:val="24"/>
        </w:rPr>
        <w:t>разворота на 180° передним и задним ходом в ограниченном пространстве;</w:t>
      </w:r>
    </w:p>
    <w:p w:rsidR="00064D0C" w:rsidRPr="00942E6C" w:rsidRDefault="00064D0C" w:rsidP="00942E6C">
      <w:pPr>
        <w:pStyle w:val="a3"/>
        <w:numPr>
          <w:ilvl w:val="1"/>
          <w:numId w:val="10"/>
        </w:numPr>
        <w:shd w:val="clear" w:color="auto" w:fill="auto"/>
        <w:tabs>
          <w:tab w:val="left" w:pos="993"/>
        </w:tabs>
        <w:spacing w:before="0" w:line="360" w:lineRule="auto"/>
        <w:ind w:left="0" w:firstLine="426"/>
        <w:rPr>
          <w:sz w:val="24"/>
          <w:szCs w:val="24"/>
        </w:rPr>
      </w:pPr>
      <w:r w:rsidRPr="00942E6C">
        <w:rPr>
          <w:sz w:val="24"/>
          <w:szCs w:val="24"/>
        </w:rPr>
        <w:t>Первый этап квалификационного экзамена проводится на закрытой от движе</w:t>
      </w:r>
      <w:r w:rsidRPr="00942E6C">
        <w:rPr>
          <w:sz w:val="24"/>
          <w:szCs w:val="24"/>
        </w:rPr>
        <w:softHyphen/>
        <w:t>ния площадке или автодроме (далее - площадка) по комплексам испытательных упраж</w:t>
      </w:r>
      <w:r w:rsidRPr="00942E6C">
        <w:rPr>
          <w:sz w:val="24"/>
          <w:szCs w:val="24"/>
        </w:rPr>
        <w:softHyphen/>
        <w:t>нений для конкретной категории ТС.</w:t>
      </w:r>
    </w:p>
    <w:p w:rsidR="00064D0C" w:rsidRPr="00942E6C" w:rsidRDefault="00064D0C" w:rsidP="00942E6C">
      <w:pPr>
        <w:pStyle w:val="a3"/>
        <w:numPr>
          <w:ilvl w:val="1"/>
          <w:numId w:val="10"/>
        </w:numPr>
        <w:shd w:val="clear" w:color="auto" w:fill="auto"/>
        <w:tabs>
          <w:tab w:val="left" w:pos="993"/>
        </w:tabs>
        <w:spacing w:before="0" w:line="360" w:lineRule="auto"/>
        <w:ind w:left="0" w:firstLine="426"/>
        <w:rPr>
          <w:sz w:val="24"/>
          <w:szCs w:val="24"/>
        </w:rPr>
      </w:pPr>
      <w:r w:rsidRPr="00942E6C">
        <w:rPr>
          <w:sz w:val="24"/>
          <w:szCs w:val="24"/>
        </w:rPr>
        <w:t>Комплексы испытательных упражнений содержат:</w:t>
      </w:r>
    </w:p>
    <w:p w:rsidR="00064D0C" w:rsidRPr="00942E6C" w:rsidRDefault="00064D0C" w:rsidP="00942E6C">
      <w:pPr>
        <w:pStyle w:val="a3"/>
        <w:shd w:val="clear" w:color="auto" w:fill="auto"/>
        <w:tabs>
          <w:tab w:val="left" w:pos="993"/>
        </w:tabs>
        <w:spacing w:before="0" w:line="360" w:lineRule="auto"/>
        <w:ind w:firstLine="426"/>
        <w:rPr>
          <w:sz w:val="24"/>
          <w:szCs w:val="24"/>
        </w:rPr>
      </w:pPr>
      <w:r w:rsidRPr="00942E6C">
        <w:rPr>
          <w:sz w:val="24"/>
          <w:szCs w:val="24"/>
        </w:rPr>
        <w:t xml:space="preserve">1.4.1. Для кандидатов в водители ТС категории </w:t>
      </w:r>
      <w:r w:rsidR="000B3806" w:rsidRPr="00942E6C">
        <w:rPr>
          <w:sz w:val="24"/>
          <w:szCs w:val="24"/>
        </w:rPr>
        <w:t>«D»</w:t>
      </w:r>
      <w:r w:rsidRPr="00942E6C">
        <w:rPr>
          <w:sz w:val="24"/>
          <w:szCs w:val="24"/>
        </w:rPr>
        <w:t>:</w:t>
      </w:r>
    </w:p>
    <w:p w:rsidR="00064D0C" w:rsidRPr="00942E6C" w:rsidRDefault="00064D0C" w:rsidP="00942E6C">
      <w:pPr>
        <w:pStyle w:val="a3"/>
        <w:numPr>
          <w:ilvl w:val="0"/>
          <w:numId w:val="8"/>
        </w:numPr>
        <w:shd w:val="clear" w:color="auto" w:fill="auto"/>
        <w:tabs>
          <w:tab w:val="left" w:pos="993"/>
        </w:tabs>
        <w:spacing w:before="0" w:line="360" w:lineRule="auto"/>
        <w:ind w:firstLine="426"/>
        <w:rPr>
          <w:sz w:val="24"/>
          <w:szCs w:val="24"/>
        </w:rPr>
      </w:pPr>
      <w:r w:rsidRPr="00942E6C">
        <w:rPr>
          <w:sz w:val="24"/>
          <w:szCs w:val="24"/>
        </w:rPr>
        <w:t>упражнение № 4 - «остановка и начало движения на подъеме»;</w:t>
      </w:r>
    </w:p>
    <w:p w:rsidR="00064D0C" w:rsidRPr="00942E6C" w:rsidRDefault="00064D0C" w:rsidP="00942E6C">
      <w:pPr>
        <w:pStyle w:val="a3"/>
        <w:numPr>
          <w:ilvl w:val="0"/>
          <w:numId w:val="8"/>
        </w:numPr>
        <w:shd w:val="clear" w:color="auto" w:fill="auto"/>
        <w:tabs>
          <w:tab w:val="left" w:pos="993"/>
        </w:tabs>
        <w:spacing w:before="0" w:line="360" w:lineRule="auto"/>
        <w:ind w:firstLine="426"/>
        <w:jc w:val="left"/>
        <w:rPr>
          <w:sz w:val="24"/>
          <w:szCs w:val="24"/>
        </w:rPr>
      </w:pPr>
      <w:r w:rsidRPr="00942E6C">
        <w:rPr>
          <w:sz w:val="24"/>
          <w:szCs w:val="24"/>
        </w:rPr>
        <w:t>упражнение № 5 - «маневрирование в ограниченном пространстве» Упражнение состоит из 3-х элементов: "Повороты на 90 градусов", "Разворот в ограниченном пространстве" и "Змейка".</w:t>
      </w:r>
    </w:p>
    <w:p w:rsidR="00064D0C" w:rsidRPr="00942E6C" w:rsidRDefault="00064D0C" w:rsidP="00942E6C">
      <w:pPr>
        <w:pStyle w:val="a3"/>
        <w:numPr>
          <w:ilvl w:val="0"/>
          <w:numId w:val="8"/>
        </w:numPr>
        <w:shd w:val="clear" w:color="auto" w:fill="auto"/>
        <w:tabs>
          <w:tab w:val="left" w:pos="993"/>
        </w:tabs>
        <w:spacing w:before="0" w:line="360" w:lineRule="auto"/>
        <w:ind w:firstLine="426"/>
        <w:jc w:val="left"/>
        <w:rPr>
          <w:sz w:val="24"/>
          <w:szCs w:val="24"/>
        </w:rPr>
      </w:pPr>
      <w:r w:rsidRPr="00942E6C">
        <w:rPr>
          <w:sz w:val="24"/>
          <w:szCs w:val="24"/>
        </w:rPr>
        <w:t>упражнение № 6 - «Движение и маневрирование задним ходом, въезд в бокс задним ходом»;</w:t>
      </w:r>
    </w:p>
    <w:p w:rsidR="00064D0C" w:rsidRPr="00942E6C" w:rsidRDefault="00064D0C" w:rsidP="00942E6C">
      <w:pPr>
        <w:pStyle w:val="a3"/>
        <w:numPr>
          <w:ilvl w:val="0"/>
          <w:numId w:val="8"/>
        </w:numPr>
        <w:shd w:val="clear" w:color="auto" w:fill="auto"/>
        <w:tabs>
          <w:tab w:val="left" w:pos="993"/>
        </w:tabs>
        <w:spacing w:before="0" w:line="360" w:lineRule="auto"/>
        <w:ind w:firstLine="426"/>
        <w:rPr>
          <w:sz w:val="24"/>
          <w:szCs w:val="24"/>
        </w:rPr>
      </w:pPr>
      <w:r w:rsidRPr="00942E6C">
        <w:rPr>
          <w:sz w:val="24"/>
          <w:szCs w:val="24"/>
        </w:rPr>
        <w:t>упражнение № 7 - «Парковка транспортного средства и выезд с парковочного места, парковка для погрузки (разгрузки) на погрузочной эстакаде (платформе), остановка для безопасной посадки или высадки пассажиров»;</w:t>
      </w:r>
    </w:p>
    <w:p w:rsidR="00064D0C" w:rsidRPr="00942E6C" w:rsidRDefault="00064D0C" w:rsidP="00942E6C">
      <w:pPr>
        <w:pStyle w:val="a3"/>
        <w:shd w:val="clear" w:color="auto" w:fill="auto"/>
        <w:tabs>
          <w:tab w:val="left" w:pos="993"/>
        </w:tabs>
        <w:spacing w:before="0" w:line="360" w:lineRule="auto"/>
        <w:ind w:firstLine="426"/>
        <w:jc w:val="center"/>
        <w:rPr>
          <w:b/>
          <w:sz w:val="24"/>
          <w:szCs w:val="24"/>
        </w:rPr>
      </w:pPr>
      <w:r w:rsidRPr="00942E6C">
        <w:rPr>
          <w:b/>
          <w:sz w:val="24"/>
          <w:szCs w:val="24"/>
        </w:rPr>
        <w:t>2. Порядок проведения первого этапа квалификационного экзамена</w:t>
      </w:r>
    </w:p>
    <w:p w:rsidR="00064D0C" w:rsidRPr="00942E6C" w:rsidRDefault="00064D0C" w:rsidP="00942E6C">
      <w:pPr>
        <w:pStyle w:val="a3"/>
        <w:shd w:val="clear" w:color="auto" w:fill="auto"/>
        <w:tabs>
          <w:tab w:val="left" w:pos="993"/>
        </w:tabs>
        <w:spacing w:before="0" w:line="360" w:lineRule="auto"/>
        <w:ind w:firstLine="426"/>
        <w:rPr>
          <w:sz w:val="24"/>
          <w:szCs w:val="24"/>
        </w:rPr>
      </w:pPr>
      <w:r w:rsidRPr="00942E6C">
        <w:rPr>
          <w:sz w:val="24"/>
          <w:szCs w:val="24"/>
        </w:rPr>
        <w:lastRenderedPageBreak/>
        <w:t>2.1 Экзаменатор знакомит кандидата в водители с формой, методом, порядком проведения экзамена, системой оценки и предлагает выполнить в определенной последовательности все упражнения, предусмотренные комплексом для конкретной катего</w:t>
      </w:r>
      <w:r w:rsidRPr="00942E6C">
        <w:rPr>
          <w:sz w:val="24"/>
          <w:szCs w:val="24"/>
        </w:rPr>
        <w:softHyphen/>
        <w:t>рии ТС.</w:t>
      </w:r>
    </w:p>
    <w:p w:rsidR="00064D0C" w:rsidRPr="00942E6C" w:rsidRDefault="00064D0C" w:rsidP="00942E6C">
      <w:pPr>
        <w:pStyle w:val="a3"/>
        <w:numPr>
          <w:ilvl w:val="1"/>
          <w:numId w:val="7"/>
        </w:numPr>
        <w:shd w:val="clear" w:color="auto" w:fill="auto"/>
        <w:tabs>
          <w:tab w:val="left" w:pos="993"/>
        </w:tabs>
        <w:spacing w:before="0" w:line="360" w:lineRule="auto"/>
        <w:ind w:left="0" w:firstLine="426"/>
        <w:rPr>
          <w:sz w:val="24"/>
          <w:szCs w:val="24"/>
        </w:rPr>
      </w:pPr>
      <w:r w:rsidRPr="00942E6C">
        <w:rPr>
          <w:sz w:val="24"/>
          <w:szCs w:val="24"/>
        </w:rPr>
        <w:t>По командам экзаменатора кандидат в водители занимает место в экзамена</w:t>
      </w:r>
      <w:r w:rsidRPr="00942E6C">
        <w:rPr>
          <w:sz w:val="24"/>
          <w:szCs w:val="24"/>
        </w:rPr>
        <w:softHyphen/>
        <w:t>ционном ТС, осуществляет подготовку к движению и выполняет упражнения.</w:t>
      </w:r>
    </w:p>
    <w:p w:rsidR="00064D0C" w:rsidRPr="00942E6C" w:rsidRDefault="00064D0C" w:rsidP="00942E6C">
      <w:pPr>
        <w:pStyle w:val="a3"/>
        <w:numPr>
          <w:ilvl w:val="1"/>
          <w:numId w:val="7"/>
        </w:numPr>
        <w:shd w:val="clear" w:color="auto" w:fill="auto"/>
        <w:tabs>
          <w:tab w:val="left" w:pos="993"/>
        </w:tabs>
        <w:spacing w:before="0" w:line="360" w:lineRule="auto"/>
        <w:ind w:left="0" w:firstLine="426"/>
        <w:rPr>
          <w:sz w:val="24"/>
          <w:szCs w:val="24"/>
        </w:rPr>
      </w:pPr>
      <w:r w:rsidRPr="00942E6C">
        <w:rPr>
          <w:sz w:val="24"/>
          <w:szCs w:val="24"/>
        </w:rPr>
        <w:t>При проведении экзамена экзаменатор контролирует ход выполнения зада</w:t>
      </w:r>
      <w:r w:rsidRPr="00942E6C">
        <w:rPr>
          <w:sz w:val="24"/>
          <w:szCs w:val="24"/>
        </w:rPr>
        <w:softHyphen/>
        <w:t>ния, ведет хронометраж времени, подает команды кандидату в водители, классифици</w:t>
      </w:r>
      <w:r w:rsidRPr="00942E6C">
        <w:rPr>
          <w:sz w:val="24"/>
          <w:szCs w:val="24"/>
        </w:rPr>
        <w:softHyphen/>
        <w:t>рует с помощью контрольной таблицы и фиксирует в экзаменационном листе ошибки, суммирует количество набранных кандидатом в водители штрафных баллов и выстав</w:t>
      </w:r>
      <w:r w:rsidRPr="00942E6C">
        <w:rPr>
          <w:sz w:val="24"/>
          <w:szCs w:val="24"/>
        </w:rPr>
        <w:softHyphen/>
        <w:t>ляет оценку за выполнение каждого упражнения и экзамена в целом. Экзаменатор обе</w:t>
      </w:r>
      <w:r w:rsidRPr="00942E6C">
        <w:rPr>
          <w:sz w:val="24"/>
          <w:szCs w:val="24"/>
        </w:rPr>
        <w:softHyphen/>
        <w:t>спечивает соблюдение общих требований безопасности на площадке при проведении экзамена.</w:t>
      </w:r>
    </w:p>
    <w:p w:rsidR="00064D0C" w:rsidRPr="00942E6C" w:rsidRDefault="00064D0C" w:rsidP="00942E6C">
      <w:pPr>
        <w:pStyle w:val="a3"/>
        <w:numPr>
          <w:ilvl w:val="1"/>
          <w:numId w:val="67"/>
        </w:numPr>
        <w:shd w:val="clear" w:color="auto" w:fill="auto"/>
        <w:tabs>
          <w:tab w:val="left" w:pos="993"/>
        </w:tabs>
        <w:spacing w:before="0" w:line="360" w:lineRule="auto"/>
        <w:rPr>
          <w:sz w:val="24"/>
          <w:szCs w:val="24"/>
        </w:rPr>
      </w:pPr>
      <w:r w:rsidRPr="00942E6C">
        <w:rPr>
          <w:sz w:val="24"/>
          <w:szCs w:val="24"/>
        </w:rPr>
        <w:t>Ведомость с результатами экзамена подписывается экзаменатором.</w:t>
      </w:r>
    </w:p>
    <w:p w:rsidR="00064D0C" w:rsidRPr="00942E6C" w:rsidRDefault="00064D0C" w:rsidP="00942E6C">
      <w:pPr>
        <w:pStyle w:val="a3"/>
        <w:shd w:val="clear" w:color="auto" w:fill="auto"/>
        <w:tabs>
          <w:tab w:val="left" w:pos="993"/>
        </w:tabs>
        <w:spacing w:before="0" w:line="360" w:lineRule="auto"/>
        <w:ind w:firstLine="426"/>
        <w:rPr>
          <w:sz w:val="24"/>
          <w:szCs w:val="24"/>
        </w:rPr>
      </w:pPr>
    </w:p>
    <w:p w:rsidR="00064D0C" w:rsidRPr="00942E6C" w:rsidRDefault="00064D0C" w:rsidP="00942E6C">
      <w:pPr>
        <w:pStyle w:val="210"/>
        <w:keepNext/>
        <w:keepLines/>
        <w:shd w:val="clear" w:color="auto" w:fill="auto"/>
        <w:tabs>
          <w:tab w:val="left" w:pos="993"/>
        </w:tabs>
        <w:spacing w:before="0" w:after="0" w:line="360" w:lineRule="auto"/>
        <w:ind w:firstLine="426"/>
        <w:jc w:val="center"/>
        <w:rPr>
          <w:rFonts w:cs="Times New Roman"/>
          <w:sz w:val="24"/>
          <w:szCs w:val="24"/>
        </w:rPr>
      </w:pPr>
      <w:r w:rsidRPr="00942E6C">
        <w:rPr>
          <w:rStyle w:val="24"/>
          <w:b/>
          <w:bCs/>
          <w:sz w:val="24"/>
          <w:szCs w:val="24"/>
        </w:rPr>
        <w:t>3. Система оценки</w:t>
      </w:r>
    </w:p>
    <w:p w:rsidR="00064D0C" w:rsidRPr="00942E6C" w:rsidRDefault="00064D0C" w:rsidP="00942E6C">
      <w:pPr>
        <w:pStyle w:val="a3"/>
        <w:numPr>
          <w:ilvl w:val="0"/>
          <w:numId w:val="9"/>
        </w:numPr>
        <w:shd w:val="clear" w:color="auto" w:fill="auto"/>
        <w:tabs>
          <w:tab w:val="left" w:pos="993"/>
        </w:tabs>
        <w:spacing w:before="0" w:line="360" w:lineRule="auto"/>
        <w:ind w:firstLine="426"/>
        <w:rPr>
          <w:sz w:val="24"/>
          <w:szCs w:val="24"/>
        </w:rPr>
      </w:pPr>
      <w:r w:rsidRPr="00942E6C">
        <w:rPr>
          <w:sz w:val="24"/>
          <w:szCs w:val="24"/>
        </w:rPr>
        <w:t>Итоговая оценка «СДАЛ» за первый этап практического экзамена выстав</w:t>
      </w:r>
      <w:r w:rsidRPr="00942E6C">
        <w:rPr>
          <w:sz w:val="24"/>
          <w:szCs w:val="24"/>
        </w:rPr>
        <w:softHyphen/>
        <w:t>ляется, когда кандидат в водители получил оценку «ВЫПОЛНИЛ» за все упражнения, предусмотренные комплексом для конкретной категории ТС.</w:t>
      </w:r>
    </w:p>
    <w:p w:rsidR="00064D0C" w:rsidRPr="00942E6C" w:rsidRDefault="00064D0C" w:rsidP="00942E6C">
      <w:pPr>
        <w:pStyle w:val="a3"/>
        <w:numPr>
          <w:ilvl w:val="0"/>
          <w:numId w:val="9"/>
        </w:numPr>
        <w:shd w:val="clear" w:color="auto" w:fill="auto"/>
        <w:tabs>
          <w:tab w:val="left" w:pos="993"/>
        </w:tabs>
        <w:spacing w:before="0" w:line="360" w:lineRule="auto"/>
        <w:ind w:firstLine="426"/>
        <w:rPr>
          <w:sz w:val="24"/>
          <w:szCs w:val="24"/>
        </w:rPr>
      </w:pPr>
      <w:r w:rsidRPr="00942E6C">
        <w:rPr>
          <w:sz w:val="24"/>
          <w:szCs w:val="24"/>
        </w:rPr>
        <w:t>Оценка «НЕ СДАЛ» выставляется, если кандидат в водители:</w:t>
      </w:r>
    </w:p>
    <w:p w:rsidR="00064D0C" w:rsidRPr="00942E6C" w:rsidRDefault="00064D0C" w:rsidP="00942E6C">
      <w:pPr>
        <w:pStyle w:val="a3"/>
        <w:numPr>
          <w:ilvl w:val="0"/>
          <w:numId w:val="11"/>
        </w:numPr>
        <w:shd w:val="clear" w:color="auto" w:fill="auto"/>
        <w:tabs>
          <w:tab w:val="left" w:pos="993"/>
        </w:tabs>
        <w:spacing w:before="0" w:line="360" w:lineRule="auto"/>
        <w:ind w:left="0" w:firstLine="426"/>
        <w:rPr>
          <w:sz w:val="24"/>
          <w:szCs w:val="24"/>
        </w:rPr>
      </w:pPr>
      <w:r w:rsidRPr="00942E6C">
        <w:rPr>
          <w:sz w:val="24"/>
          <w:szCs w:val="24"/>
        </w:rPr>
        <w:t>Не приступил к выполнению испытательного упражнения в течение 30 секунд после получения команды (сигнала) о начале его выполнения.</w:t>
      </w:r>
    </w:p>
    <w:p w:rsidR="00064D0C" w:rsidRPr="00942E6C" w:rsidRDefault="00064D0C" w:rsidP="00942E6C">
      <w:pPr>
        <w:pStyle w:val="a3"/>
        <w:numPr>
          <w:ilvl w:val="0"/>
          <w:numId w:val="11"/>
        </w:numPr>
        <w:shd w:val="clear" w:color="auto" w:fill="auto"/>
        <w:tabs>
          <w:tab w:val="left" w:pos="993"/>
        </w:tabs>
        <w:spacing w:before="0" w:line="360" w:lineRule="auto"/>
        <w:ind w:left="0" w:firstLine="426"/>
        <w:rPr>
          <w:sz w:val="24"/>
          <w:szCs w:val="24"/>
        </w:rPr>
      </w:pPr>
      <w:r w:rsidRPr="00942E6C">
        <w:rPr>
          <w:sz w:val="24"/>
          <w:szCs w:val="24"/>
        </w:rPr>
        <w:t>Наехал колесом на линию разметки, обозначающую границы участков испытательных упражнений, или сбил разметочное оборудование 3 и более раза.</w:t>
      </w:r>
    </w:p>
    <w:p w:rsidR="00064D0C" w:rsidRPr="00942E6C" w:rsidRDefault="00064D0C" w:rsidP="00942E6C">
      <w:pPr>
        <w:pStyle w:val="a3"/>
        <w:numPr>
          <w:ilvl w:val="0"/>
          <w:numId w:val="11"/>
        </w:numPr>
        <w:shd w:val="clear" w:color="auto" w:fill="auto"/>
        <w:tabs>
          <w:tab w:val="left" w:pos="993"/>
        </w:tabs>
        <w:spacing w:before="0" w:line="360" w:lineRule="auto"/>
        <w:ind w:left="0" w:firstLine="426"/>
        <w:rPr>
          <w:sz w:val="24"/>
          <w:szCs w:val="24"/>
        </w:rPr>
      </w:pPr>
      <w:r w:rsidRPr="00942E6C">
        <w:rPr>
          <w:sz w:val="24"/>
          <w:szCs w:val="24"/>
        </w:rPr>
        <w:t>Выехал (пересек колесом) за границы участков испытательных упражнений, обозначенные линиями дорожной разметки 1.1 белого цвета или 1.4 &lt;1&gt; желтого цвета и разметочными конусами (разметочными стойками) &lt;2&gt;.</w:t>
      </w:r>
    </w:p>
    <w:p w:rsidR="00064D0C" w:rsidRPr="00942E6C" w:rsidRDefault="00064D0C" w:rsidP="00942E6C">
      <w:pPr>
        <w:pStyle w:val="ConsPlusNormal"/>
        <w:numPr>
          <w:ilvl w:val="0"/>
          <w:numId w:val="12"/>
        </w:numPr>
        <w:spacing w:line="360" w:lineRule="auto"/>
        <w:ind w:left="0" w:firstLine="426"/>
        <w:jc w:val="both"/>
        <w:rPr>
          <w:rFonts w:ascii="Times New Roman" w:hAnsi="Times New Roman" w:cs="Times New Roman"/>
          <w:sz w:val="24"/>
          <w:szCs w:val="24"/>
        </w:rPr>
      </w:pPr>
      <w:r w:rsidRPr="00942E6C">
        <w:rPr>
          <w:rFonts w:ascii="Times New Roman" w:hAnsi="Times New Roman" w:cs="Times New Roman"/>
          <w:sz w:val="24"/>
          <w:szCs w:val="24"/>
        </w:rPr>
        <w:t>Пересек линию "СТОП" по проекции переднего габарита транспортного средства в случаях, когда остановка перед линией "СТОП" предусмотрена условиями выполнения испытательного упражнения.</w:t>
      </w:r>
    </w:p>
    <w:p w:rsidR="00064D0C" w:rsidRPr="00942E6C" w:rsidRDefault="00064D0C" w:rsidP="00942E6C">
      <w:pPr>
        <w:pStyle w:val="ConsPlusNormal"/>
        <w:numPr>
          <w:ilvl w:val="0"/>
          <w:numId w:val="12"/>
        </w:numPr>
        <w:spacing w:line="360" w:lineRule="auto"/>
        <w:ind w:left="0" w:firstLine="426"/>
        <w:jc w:val="both"/>
        <w:rPr>
          <w:rFonts w:ascii="Times New Roman" w:hAnsi="Times New Roman" w:cs="Times New Roman"/>
          <w:sz w:val="24"/>
          <w:szCs w:val="24"/>
        </w:rPr>
      </w:pPr>
      <w:r w:rsidRPr="00942E6C">
        <w:rPr>
          <w:rFonts w:ascii="Times New Roman" w:hAnsi="Times New Roman" w:cs="Times New Roman"/>
          <w:sz w:val="24"/>
          <w:szCs w:val="24"/>
        </w:rPr>
        <w:t>Не пересек контрольную линию внешними габаритами транспортного средства в случаях, когда пересечение контрольной линии предусмотрено условиями выполнения испытательного упражнения.</w:t>
      </w:r>
    </w:p>
    <w:p w:rsidR="00064D0C" w:rsidRPr="00942E6C" w:rsidRDefault="00064D0C" w:rsidP="00942E6C">
      <w:pPr>
        <w:pStyle w:val="ConsPlusNormal"/>
        <w:numPr>
          <w:ilvl w:val="0"/>
          <w:numId w:val="12"/>
        </w:numPr>
        <w:spacing w:line="360" w:lineRule="auto"/>
        <w:ind w:left="0" w:firstLine="426"/>
        <w:jc w:val="both"/>
        <w:rPr>
          <w:rFonts w:ascii="Times New Roman" w:hAnsi="Times New Roman" w:cs="Times New Roman"/>
          <w:sz w:val="24"/>
          <w:szCs w:val="24"/>
        </w:rPr>
      </w:pPr>
      <w:r w:rsidRPr="00942E6C">
        <w:rPr>
          <w:rFonts w:ascii="Times New Roman" w:hAnsi="Times New Roman" w:cs="Times New Roman"/>
          <w:sz w:val="24"/>
          <w:szCs w:val="24"/>
        </w:rPr>
        <w:t>Отклонился от заданной траектории движения, предусмотренной условиями выполнения испытательного упражнения.</w:t>
      </w:r>
    </w:p>
    <w:p w:rsidR="00064D0C" w:rsidRPr="00942E6C" w:rsidRDefault="00064D0C" w:rsidP="00942E6C">
      <w:pPr>
        <w:pStyle w:val="ConsPlusNormal"/>
        <w:numPr>
          <w:ilvl w:val="0"/>
          <w:numId w:val="12"/>
        </w:numPr>
        <w:spacing w:line="360" w:lineRule="auto"/>
        <w:ind w:left="0" w:firstLine="426"/>
        <w:jc w:val="both"/>
        <w:rPr>
          <w:rFonts w:ascii="Times New Roman" w:hAnsi="Times New Roman" w:cs="Times New Roman"/>
          <w:sz w:val="24"/>
          <w:szCs w:val="24"/>
        </w:rPr>
      </w:pPr>
      <w:r w:rsidRPr="00942E6C">
        <w:rPr>
          <w:rFonts w:ascii="Times New Roman" w:hAnsi="Times New Roman" w:cs="Times New Roman"/>
          <w:sz w:val="24"/>
          <w:szCs w:val="24"/>
        </w:rPr>
        <w:t>Допустил остановку двигателя 3 и более раза.</w:t>
      </w:r>
    </w:p>
    <w:p w:rsidR="00064D0C" w:rsidRPr="00942E6C" w:rsidRDefault="00064D0C" w:rsidP="00942E6C">
      <w:pPr>
        <w:pStyle w:val="ConsPlusNormal"/>
        <w:numPr>
          <w:ilvl w:val="0"/>
          <w:numId w:val="12"/>
        </w:numPr>
        <w:spacing w:line="360" w:lineRule="auto"/>
        <w:ind w:left="0" w:firstLine="426"/>
        <w:jc w:val="both"/>
        <w:rPr>
          <w:rFonts w:ascii="Times New Roman" w:hAnsi="Times New Roman" w:cs="Times New Roman"/>
          <w:sz w:val="24"/>
          <w:szCs w:val="24"/>
        </w:rPr>
      </w:pPr>
      <w:r w:rsidRPr="00942E6C">
        <w:rPr>
          <w:rFonts w:ascii="Times New Roman" w:hAnsi="Times New Roman" w:cs="Times New Roman"/>
          <w:sz w:val="24"/>
          <w:szCs w:val="24"/>
        </w:rPr>
        <w:t>Остановился до соответствующей линии разметки на расстоянии, превышающем контрольное значение.</w:t>
      </w:r>
    </w:p>
    <w:p w:rsidR="00064D0C" w:rsidRPr="00942E6C" w:rsidRDefault="00064D0C" w:rsidP="00942E6C">
      <w:pPr>
        <w:pStyle w:val="ConsPlusNormal"/>
        <w:spacing w:line="360" w:lineRule="auto"/>
        <w:ind w:left="900"/>
        <w:jc w:val="both"/>
        <w:rPr>
          <w:rFonts w:ascii="Times New Roman" w:hAnsi="Times New Roman" w:cs="Times New Roman"/>
          <w:sz w:val="24"/>
          <w:szCs w:val="24"/>
        </w:rPr>
      </w:pPr>
    </w:p>
    <w:p w:rsidR="00064D0C" w:rsidRPr="00942E6C" w:rsidRDefault="00064D0C" w:rsidP="00942E6C">
      <w:pPr>
        <w:pStyle w:val="ConsPlusNormal"/>
        <w:numPr>
          <w:ilvl w:val="0"/>
          <w:numId w:val="12"/>
        </w:numPr>
        <w:spacing w:line="360" w:lineRule="auto"/>
        <w:ind w:left="0" w:firstLine="426"/>
        <w:jc w:val="both"/>
        <w:rPr>
          <w:rFonts w:ascii="Times New Roman" w:hAnsi="Times New Roman" w:cs="Times New Roman"/>
          <w:sz w:val="24"/>
          <w:szCs w:val="24"/>
        </w:rPr>
      </w:pPr>
      <w:r w:rsidRPr="00942E6C">
        <w:rPr>
          <w:rFonts w:ascii="Times New Roman" w:hAnsi="Times New Roman" w:cs="Times New Roman"/>
          <w:sz w:val="24"/>
          <w:szCs w:val="24"/>
        </w:rPr>
        <w:t>Осуществлял движение задним ходом в случае, если движение задним ходом не предусмотрено условиями выполнения испытательного упражнения.</w:t>
      </w:r>
    </w:p>
    <w:p w:rsidR="00064D0C" w:rsidRPr="00942E6C" w:rsidRDefault="00064D0C" w:rsidP="00942E6C">
      <w:pPr>
        <w:pStyle w:val="ConsPlusNormal"/>
        <w:numPr>
          <w:ilvl w:val="0"/>
          <w:numId w:val="12"/>
        </w:numPr>
        <w:spacing w:line="360" w:lineRule="auto"/>
        <w:ind w:left="0" w:firstLine="426"/>
        <w:jc w:val="both"/>
        <w:rPr>
          <w:rFonts w:ascii="Times New Roman" w:hAnsi="Times New Roman" w:cs="Times New Roman"/>
          <w:sz w:val="24"/>
          <w:szCs w:val="24"/>
        </w:rPr>
      </w:pPr>
      <w:r w:rsidRPr="00942E6C">
        <w:rPr>
          <w:rFonts w:ascii="Times New Roman" w:hAnsi="Times New Roman" w:cs="Times New Roman"/>
          <w:sz w:val="24"/>
          <w:szCs w:val="24"/>
        </w:rPr>
        <w:t>Превысил общее время выполнения испытательных упражнений.</w:t>
      </w:r>
    </w:p>
    <w:p w:rsidR="00064D0C" w:rsidRPr="00942E6C" w:rsidRDefault="00064D0C" w:rsidP="00942E6C">
      <w:pPr>
        <w:pStyle w:val="ConsPlusNormal"/>
        <w:numPr>
          <w:ilvl w:val="0"/>
          <w:numId w:val="12"/>
        </w:numPr>
        <w:spacing w:line="360" w:lineRule="auto"/>
        <w:ind w:left="0" w:firstLine="426"/>
        <w:jc w:val="both"/>
        <w:rPr>
          <w:rFonts w:ascii="Times New Roman" w:hAnsi="Times New Roman" w:cs="Times New Roman"/>
          <w:sz w:val="24"/>
          <w:szCs w:val="24"/>
        </w:rPr>
      </w:pPr>
      <w:r w:rsidRPr="00942E6C">
        <w:rPr>
          <w:rFonts w:ascii="Times New Roman" w:hAnsi="Times New Roman" w:cs="Times New Roman"/>
          <w:sz w:val="24"/>
          <w:szCs w:val="24"/>
        </w:rPr>
        <w:t>При выполнении упражнения "Остановка и начало движения на подъеме" допустил откат транспортного средства на подъеме более чем на 0,3 м.</w:t>
      </w:r>
    </w:p>
    <w:p w:rsidR="00064D0C" w:rsidRPr="00942E6C" w:rsidRDefault="00064D0C" w:rsidP="00942E6C">
      <w:pPr>
        <w:pStyle w:val="ConsPlusNormal"/>
        <w:numPr>
          <w:ilvl w:val="0"/>
          <w:numId w:val="12"/>
        </w:numPr>
        <w:spacing w:line="360" w:lineRule="auto"/>
        <w:ind w:left="0" w:firstLine="426"/>
        <w:jc w:val="both"/>
        <w:rPr>
          <w:rFonts w:ascii="Times New Roman" w:hAnsi="Times New Roman" w:cs="Times New Roman"/>
          <w:sz w:val="24"/>
          <w:szCs w:val="24"/>
        </w:rPr>
      </w:pPr>
      <w:r w:rsidRPr="00942E6C">
        <w:rPr>
          <w:rFonts w:ascii="Times New Roman" w:hAnsi="Times New Roman" w:cs="Times New Roman"/>
          <w:sz w:val="24"/>
          <w:szCs w:val="24"/>
        </w:rPr>
        <w:t>Покинул экзамен (отказался от выполнения испытательного упражнения).</w:t>
      </w:r>
    </w:p>
    <w:p w:rsidR="00064D0C" w:rsidRPr="00942E6C" w:rsidRDefault="00064D0C" w:rsidP="00942E6C">
      <w:pPr>
        <w:pStyle w:val="a3"/>
        <w:shd w:val="clear" w:color="auto" w:fill="auto"/>
        <w:tabs>
          <w:tab w:val="left" w:pos="993"/>
        </w:tabs>
        <w:spacing w:before="0" w:line="360" w:lineRule="auto"/>
        <w:ind w:firstLine="426"/>
        <w:rPr>
          <w:sz w:val="24"/>
          <w:szCs w:val="24"/>
        </w:rPr>
      </w:pPr>
    </w:p>
    <w:p w:rsidR="00064D0C" w:rsidRPr="00942E6C" w:rsidRDefault="00064D0C" w:rsidP="00942E6C">
      <w:pPr>
        <w:pStyle w:val="a3"/>
        <w:shd w:val="clear" w:color="auto" w:fill="auto"/>
        <w:tabs>
          <w:tab w:val="left" w:pos="993"/>
        </w:tabs>
        <w:spacing w:before="0" w:line="360" w:lineRule="auto"/>
        <w:ind w:firstLine="426"/>
        <w:jc w:val="center"/>
        <w:rPr>
          <w:b/>
          <w:sz w:val="24"/>
          <w:szCs w:val="24"/>
        </w:rPr>
      </w:pPr>
      <w:r w:rsidRPr="00942E6C">
        <w:rPr>
          <w:b/>
          <w:sz w:val="24"/>
          <w:szCs w:val="24"/>
        </w:rPr>
        <w:t xml:space="preserve">4. Испытательные упражнения для проведения первого этапа </w:t>
      </w:r>
    </w:p>
    <w:p w:rsidR="00064D0C" w:rsidRPr="00942E6C" w:rsidRDefault="00064D0C" w:rsidP="00942E6C">
      <w:pPr>
        <w:pStyle w:val="a3"/>
        <w:shd w:val="clear" w:color="auto" w:fill="auto"/>
        <w:tabs>
          <w:tab w:val="left" w:pos="993"/>
        </w:tabs>
        <w:spacing w:before="0" w:line="360" w:lineRule="auto"/>
        <w:ind w:firstLine="426"/>
        <w:jc w:val="center"/>
        <w:rPr>
          <w:b/>
          <w:sz w:val="24"/>
          <w:szCs w:val="24"/>
        </w:rPr>
      </w:pPr>
      <w:r w:rsidRPr="00942E6C">
        <w:rPr>
          <w:b/>
          <w:sz w:val="24"/>
          <w:szCs w:val="24"/>
        </w:rPr>
        <w:t>квалификационного экзамена</w:t>
      </w:r>
    </w:p>
    <w:p w:rsidR="00064D0C" w:rsidRPr="00942E6C" w:rsidRDefault="00064D0C" w:rsidP="00942E6C">
      <w:pPr>
        <w:pStyle w:val="a3"/>
        <w:shd w:val="clear" w:color="auto" w:fill="auto"/>
        <w:tabs>
          <w:tab w:val="left" w:pos="993"/>
        </w:tabs>
        <w:spacing w:before="0" w:line="360" w:lineRule="auto"/>
        <w:ind w:firstLine="426"/>
        <w:rPr>
          <w:b/>
          <w:sz w:val="24"/>
          <w:szCs w:val="24"/>
        </w:rPr>
      </w:pPr>
      <w:r w:rsidRPr="00942E6C">
        <w:rPr>
          <w:b/>
          <w:sz w:val="24"/>
          <w:szCs w:val="24"/>
        </w:rPr>
        <w:t>4.1. Упражнение «Остановка и начало движения на подъеме»</w:t>
      </w:r>
    </w:p>
    <w:p w:rsidR="00064D0C" w:rsidRPr="00942E6C" w:rsidRDefault="00064D0C" w:rsidP="00942E6C">
      <w:pPr>
        <w:pStyle w:val="a3"/>
        <w:shd w:val="clear" w:color="auto" w:fill="auto"/>
        <w:tabs>
          <w:tab w:val="left" w:pos="993"/>
        </w:tabs>
        <w:spacing w:before="0" w:line="360" w:lineRule="auto"/>
        <w:ind w:firstLine="426"/>
        <w:rPr>
          <w:sz w:val="24"/>
          <w:szCs w:val="24"/>
        </w:rPr>
      </w:pPr>
      <w:r w:rsidRPr="00942E6C">
        <w:rPr>
          <w:sz w:val="24"/>
          <w:szCs w:val="24"/>
        </w:rPr>
        <w:t>Задание кандидату в водители:</w:t>
      </w:r>
    </w:p>
    <w:p w:rsidR="00064D0C" w:rsidRPr="00942E6C" w:rsidRDefault="00064D0C" w:rsidP="00942E6C">
      <w:pPr>
        <w:pStyle w:val="a3"/>
        <w:shd w:val="clear" w:color="auto" w:fill="auto"/>
        <w:tabs>
          <w:tab w:val="left" w:pos="993"/>
        </w:tabs>
        <w:spacing w:before="0" w:line="360" w:lineRule="auto"/>
        <w:ind w:firstLine="426"/>
        <w:rPr>
          <w:sz w:val="24"/>
          <w:szCs w:val="24"/>
        </w:rPr>
      </w:pPr>
      <w:r w:rsidRPr="00942E6C">
        <w:rPr>
          <w:sz w:val="24"/>
          <w:szCs w:val="24"/>
        </w:rPr>
        <w:t>По команде экзаменатора кандидат в водители должен:</w:t>
      </w:r>
    </w:p>
    <w:p w:rsidR="00064D0C" w:rsidRPr="00942E6C" w:rsidRDefault="00064D0C" w:rsidP="00942E6C">
      <w:pPr>
        <w:pStyle w:val="a3"/>
        <w:numPr>
          <w:ilvl w:val="0"/>
          <w:numId w:val="8"/>
        </w:numPr>
        <w:shd w:val="clear" w:color="auto" w:fill="auto"/>
        <w:tabs>
          <w:tab w:val="left" w:pos="993"/>
        </w:tabs>
        <w:spacing w:before="0" w:line="360" w:lineRule="auto"/>
        <w:ind w:firstLine="426"/>
        <w:rPr>
          <w:sz w:val="24"/>
          <w:szCs w:val="24"/>
        </w:rPr>
      </w:pPr>
      <w:r w:rsidRPr="00942E6C">
        <w:rPr>
          <w:sz w:val="24"/>
          <w:szCs w:val="24"/>
        </w:rPr>
        <w:t>занять место в ТС;</w:t>
      </w:r>
    </w:p>
    <w:p w:rsidR="00064D0C" w:rsidRPr="00942E6C" w:rsidRDefault="00064D0C" w:rsidP="00942E6C">
      <w:pPr>
        <w:pStyle w:val="a3"/>
        <w:numPr>
          <w:ilvl w:val="0"/>
          <w:numId w:val="8"/>
        </w:numPr>
        <w:shd w:val="clear" w:color="auto" w:fill="auto"/>
        <w:tabs>
          <w:tab w:val="left" w:pos="993"/>
        </w:tabs>
        <w:spacing w:before="0" w:line="360" w:lineRule="auto"/>
        <w:ind w:firstLine="426"/>
        <w:rPr>
          <w:sz w:val="24"/>
          <w:szCs w:val="24"/>
        </w:rPr>
      </w:pPr>
      <w:r w:rsidRPr="00942E6C">
        <w:rPr>
          <w:sz w:val="24"/>
          <w:szCs w:val="24"/>
        </w:rPr>
        <w:t>подготовиться к движению;</w:t>
      </w:r>
    </w:p>
    <w:p w:rsidR="00064D0C" w:rsidRPr="00942E6C" w:rsidRDefault="00064D0C" w:rsidP="00942E6C">
      <w:pPr>
        <w:pStyle w:val="a3"/>
        <w:numPr>
          <w:ilvl w:val="0"/>
          <w:numId w:val="8"/>
        </w:numPr>
        <w:shd w:val="clear" w:color="auto" w:fill="auto"/>
        <w:tabs>
          <w:tab w:val="left" w:pos="993"/>
        </w:tabs>
        <w:spacing w:before="0" w:line="360" w:lineRule="auto"/>
        <w:ind w:firstLine="426"/>
        <w:rPr>
          <w:sz w:val="24"/>
          <w:szCs w:val="24"/>
        </w:rPr>
      </w:pPr>
      <w:r w:rsidRPr="00942E6C">
        <w:rPr>
          <w:sz w:val="24"/>
          <w:szCs w:val="24"/>
        </w:rPr>
        <w:t>запустить двигатель.</w:t>
      </w:r>
    </w:p>
    <w:p w:rsidR="00064D0C" w:rsidRPr="00942E6C" w:rsidRDefault="00064D0C" w:rsidP="00942E6C">
      <w:pPr>
        <w:pStyle w:val="a3"/>
        <w:shd w:val="clear" w:color="auto" w:fill="auto"/>
        <w:tabs>
          <w:tab w:val="left" w:pos="993"/>
        </w:tabs>
        <w:spacing w:before="0" w:line="360" w:lineRule="auto"/>
        <w:ind w:firstLine="426"/>
        <w:rPr>
          <w:sz w:val="24"/>
          <w:szCs w:val="24"/>
        </w:rPr>
      </w:pPr>
      <w:r w:rsidRPr="00942E6C">
        <w:rPr>
          <w:sz w:val="24"/>
          <w:szCs w:val="24"/>
        </w:rPr>
        <w:t>По команде экзаменатора кандидат в водители должен выполнить:</w:t>
      </w:r>
    </w:p>
    <w:p w:rsidR="00064D0C" w:rsidRPr="00942E6C" w:rsidRDefault="00064D0C" w:rsidP="00942E6C">
      <w:pPr>
        <w:pStyle w:val="ConsPlusNormal"/>
        <w:numPr>
          <w:ilvl w:val="0"/>
          <w:numId w:val="8"/>
        </w:numPr>
        <w:tabs>
          <w:tab w:val="left" w:pos="993"/>
        </w:tabs>
        <w:spacing w:line="360" w:lineRule="auto"/>
        <w:ind w:firstLine="426"/>
        <w:jc w:val="both"/>
        <w:rPr>
          <w:rFonts w:ascii="Times New Roman" w:hAnsi="Times New Roman" w:cs="Times New Roman"/>
          <w:sz w:val="24"/>
          <w:szCs w:val="24"/>
        </w:rPr>
      </w:pPr>
      <w:proofErr w:type="spellStart"/>
      <w:r w:rsidRPr="00942E6C">
        <w:rPr>
          <w:rFonts w:ascii="Times New Roman" w:hAnsi="Times New Roman" w:cs="Times New Roman"/>
          <w:sz w:val="24"/>
          <w:szCs w:val="24"/>
        </w:rPr>
        <w:t>останавку</w:t>
      </w:r>
      <w:proofErr w:type="spellEnd"/>
      <w:r w:rsidRPr="00942E6C">
        <w:rPr>
          <w:rFonts w:ascii="Times New Roman" w:hAnsi="Times New Roman" w:cs="Times New Roman"/>
          <w:sz w:val="24"/>
          <w:szCs w:val="24"/>
        </w:rPr>
        <w:t xml:space="preserve"> транспортного средства перед линией "СТОП-1", не пересекая проекцией переднего габарита транспортного средства, таким образом, чтобы все колеса находились на участке подъема;</w:t>
      </w:r>
    </w:p>
    <w:p w:rsidR="00064D0C" w:rsidRPr="00942E6C" w:rsidRDefault="00064D0C" w:rsidP="00942E6C">
      <w:pPr>
        <w:pStyle w:val="ConsPlusNormal"/>
        <w:numPr>
          <w:ilvl w:val="0"/>
          <w:numId w:val="8"/>
        </w:numPr>
        <w:tabs>
          <w:tab w:val="left" w:pos="993"/>
        </w:tabs>
        <w:spacing w:line="360" w:lineRule="auto"/>
        <w:ind w:firstLine="426"/>
        <w:jc w:val="both"/>
        <w:rPr>
          <w:rFonts w:ascii="Times New Roman" w:hAnsi="Times New Roman" w:cs="Times New Roman"/>
          <w:sz w:val="24"/>
          <w:szCs w:val="24"/>
        </w:rPr>
      </w:pPr>
      <w:r w:rsidRPr="00942E6C">
        <w:rPr>
          <w:rFonts w:ascii="Times New Roman" w:hAnsi="Times New Roman" w:cs="Times New Roman"/>
          <w:sz w:val="24"/>
          <w:szCs w:val="24"/>
        </w:rPr>
        <w:t>фиксацию транспортного средства в неподвижном состоянии;</w:t>
      </w:r>
    </w:p>
    <w:p w:rsidR="00064D0C" w:rsidRPr="00942E6C" w:rsidRDefault="00064D0C" w:rsidP="00942E6C">
      <w:pPr>
        <w:pStyle w:val="ConsPlusNormal"/>
        <w:numPr>
          <w:ilvl w:val="0"/>
          <w:numId w:val="8"/>
        </w:numPr>
        <w:tabs>
          <w:tab w:val="left" w:pos="993"/>
        </w:tabs>
        <w:spacing w:line="360" w:lineRule="auto"/>
        <w:ind w:firstLine="426"/>
        <w:jc w:val="both"/>
        <w:rPr>
          <w:rFonts w:ascii="Times New Roman" w:hAnsi="Times New Roman" w:cs="Times New Roman"/>
          <w:sz w:val="24"/>
          <w:szCs w:val="24"/>
        </w:rPr>
      </w:pPr>
      <w:r w:rsidRPr="00942E6C">
        <w:rPr>
          <w:rFonts w:ascii="Times New Roman" w:hAnsi="Times New Roman" w:cs="Times New Roman"/>
          <w:sz w:val="24"/>
          <w:szCs w:val="24"/>
        </w:rPr>
        <w:t>продолжить движение в прямом направлении, не допуская отката транспортного средства назад более чем на 0,3 м;</w:t>
      </w:r>
    </w:p>
    <w:p w:rsidR="00064D0C" w:rsidRPr="00942E6C" w:rsidRDefault="00064D0C" w:rsidP="00942E6C">
      <w:pPr>
        <w:pStyle w:val="ConsPlusNormal"/>
        <w:tabs>
          <w:tab w:val="left" w:pos="993"/>
        </w:tabs>
        <w:spacing w:line="360" w:lineRule="auto"/>
        <w:ind w:firstLine="426"/>
        <w:jc w:val="both"/>
        <w:rPr>
          <w:rFonts w:ascii="Times New Roman" w:hAnsi="Times New Roman" w:cs="Times New Roman"/>
          <w:sz w:val="24"/>
          <w:szCs w:val="24"/>
        </w:rPr>
      </w:pPr>
      <w:r w:rsidRPr="00942E6C">
        <w:rPr>
          <w:rFonts w:ascii="Times New Roman" w:hAnsi="Times New Roman" w:cs="Times New Roman"/>
          <w:sz w:val="24"/>
          <w:szCs w:val="24"/>
        </w:rPr>
        <w:t>* (Величина отката фиксируется экзаменатором путем выставления контрольной стойки высотой не менее 1 м на расстоянии 0,3 м от проекции заднего габарита после остановки транспортного средства перед линией "СТОП-1" либо автоматизированной системой контроля и оценки навыков управления транспортными средствами кандидатов в водители.)</w:t>
      </w:r>
    </w:p>
    <w:p w:rsidR="00064D0C" w:rsidRPr="00942E6C" w:rsidRDefault="00064D0C" w:rsidP="00942E6C">
      <w:pPr>
        <w:pStyle w:val="ConsPlusNormal"/>
        <w:numPr>
          <w:ilvl w:val="0"/>
          <w:numId w:val="8"/>
        </w:numPr>
        <w:tabs>
          <w:tab w:val="left" w:pos="993"/>
        </w:tabs>
        <w:spacing w:line="360" w:lineRule="auto"/>
        <w:ind w:firstLine="426"/>
        <w:jc w:val="both"/>
        <w:rPr>
          <w:rFonts w:ascii="Times New Roman" w:hAnsi="Times New Roman" w:cs="Times New Roman"/>
          <w:sz w:val="24"/>
          <w:szCs w:val="24"/>
        </w:rPr>
      </w:pPr>
      <w:proofErr w:type="spellStart"/>
      <w:r w:rsidRPr="00942E6C">
        <w:rPr>
          <w:rFonts w:ascii="Times New Roman" w:hAnsi="Times New Roman" w:cs="Times New Roman"/>
          <w:sz w:val="24"/>
          <w:szCs w:val="24"/>
        </w:rPr>
        <w:t>останавку</w:t>
      </w:r>
      <w:proofErr w:type="spellEnd"/>
      <w:r w:rsidRPr="00942E6C">
        <w:rPr>
          <w:rFonts w:ascii="Times New Roman" w:hAnsi="Times New Roman" w:cs="Times New Roman"/>
          <w:sz w:val="24"/>
          <w:szCs w:val="24"/>
        </w:rPr>
        <w:t xml:space="preserve"> перед линией "СТОП-2" на расстоянии не более 1 м, включить нейтральную передачу (при выполнении упражнения на транспортном средстве с механической коробкой переключения передач) и зафиксировать транспортное средство в неподвижном состоянии;</w:t>
      </w:r>
    </w:p>
    <w:p w:rsidR="00064D0C" w:rsidRPr="00942E6C" w:rsidRDefault="00064D0C" w:rsidP="00942E6C">
      <w:pPr>
        <w:pStyle w:val="ConsPlusNormal"/>
        <w:numPr>
          <w:ilvl w:val="0"/>
          <w:numId w:val="8"/>
        </w:numPr>
        <w:tabs>
          <w:tab w:val="left" w:pos="993"/>
        </w:tabs>
        <w:spacing w:line="360" w:lineRule="auto"/>
        <w:ind w:firstLine="426"/>
        <w:jc w:val="both"/>
        <w:rPr>
          <w:rFonts w:ascii="Times New Roman" w:hAnsi="Times New Roman" w:cs="Times New Roman"/>
          <w:sz w:val="24"/>
          <w:szCs w:val="24"/>
        </w:rPr>
      </w:pPr>
      <w:r w:rsidRPr="00942E6C">
        <w:rPr>
          <w:rFonts w:ascii="Times New Roman" w:hAnsi="Times New Roman" w:cs="Times New Roman"/>
          <w:sz w:val="24"/>
          <w:szCs w:val="24"/>
        </w:rPr>
        <w:t>выехать из зоны выполнения упражнения, пересекая линию "СТОП-2".</w:t>
      </w:r>
    </w:p>
    <w:p w:rsidR="00064D0C" w:rsidRPr="00942E6C" w:rsidRDefault="00064D0C" w:rsidP="00942E6C">
      <w:pPr>
        <w:pStyle w:val="a3"/>
        <w:shd w:val="clear" w:color="auto" w:fill="auto"/>
        <w:tabs>
          <w:tab w:val="left" w:pos="993"/>
        </w:tabs>
        <w:spacing w:before="0" w:line="360" w:lineRule="auto"/>
        <w:ind w:firstLine="426"/>
        <w:rPr>
          <w:sz w:val="24"/>
          <w:szCs w:val="24"/>
        </w:rPr>
      </w:pPr>
    </w:p>
    <w:p w:rsidR="00064D0C" w:rsidRPr="00942E6C" w:rsidRDefault="00064D0C" w:rsidP="00942E6C">
      <w:pPr>
        <w:pStyle w:val="a3"/>
        <w:shd w:val="clear" w:color="auto" w:fill="auto"/>
        <w:tabs>
          <w:tab w:val="left" w:pos="993"/>
        </w:tabs>
        <w:spacing w:before="0" w:line="360" w:lineRule="auto"/>
        <w:ind w:firstLine="426"/>
        <w:rPr>
          <w:sz w:val="24"/>
          <w:szCs w:val="24"/>
        </w:rPr>
      </w:pPr>
      <w:r w:rsidRPr="00942E6C">
        <w:rPr>
          <w:sz w:val="24"/>
          <w:szCs w:val="24"/>
        </w:rPr>
        <w:t>Действия экзаменаторов.</w:t>
      </w:r>
    </w:p>
    <w:p w:rsidR="00064D0C" w:rsidRPr="00942E6C" w:rsidRDefault="00064D0C" w:rsidP="00942E6C">
      <w:pPr>
        <w:pStyle w:val="a3"/>
        <w:shd w:val="clear" w:color="auto" w:fill="auto"/>
        <w:tabs>
          <w:tab w:val="left" w:pos="993"/>
        </w:tabs>
        <w:spacing w:before="0" w:line="360" w:lineRule="auto"/>
        <w:ind w:firstLine="426"/>
        <w:rPr>
          <w:sz w:val="24"/>
          <w:szCs w:val="24"/>
        </w:rPr>
      </w:pPr>
      <w:r w:rsidRPr="00942E6C">
        <w:rPr>
          <w:sz w:val="24"/>
          <w:szCs w:val="24"/>
        </w:rPr>
        <w:t>Экзаменатор контролирует правильность выполнения задания с использованием контрольной таблицы и выставляет оценку за упражнение.</w:t>
      </w:r>
    </w:p>
    <w:p w:rsidR="00064D0C" w:rsidRPr="00942E6C" w:rsidRDefault="00064D0C" w:rsidP="00942E6C">
      <w:pPr>
        <w:pStyle w:val="a3"/>
        <w:shd w:val="clear" w:color="auto" w:fill="auto"/>
        <w:tabs>
          <w:tab w:val="left" w:pos="993"/>
        </w:tabs>
        <w:spacing w:before="0" w:line="360" w:lineRule="auto"/>
        <w:ind w:firstLine="426"/>
        <w:rPr>
          <w:sz w:val="24"/>
          <w:szCs w:val="24"/>
        </w:rPr>
      </w:pPr>
      <w:r w:rsidRPr="00942E6C">
        <w:rPr>
          <w:sz w:val="24"/>
          <w:szCs w:val="24"/>
        </w:rPr>
        <w:t>В ходе выполнения упражнения экзаменатор контролирует зоны старта, останов</w:t>
      </w:r>
      <w:r w:rsidRPr="00942E6C">
        <w:rPr>
          <w:sz w:val="24"/>
          <w:szCs w:val="24"/>
        </w:rPr>
        <w:softHyphen/>
        <w:t>ки перед линией «СТОП-1», фиксирует откат, а его помощник - зону остановки перед линией «СТОП-2».</w:t>
      </w:r>
    </w:p>
    <w:p w:rsidR="00064D0C" w:rsidRPr="00942E6C" w:rsidRDefault="00064D0C" w:rsidP="00942E6C">
      <w:pPr>
        <w:pStyle w:val="ConsPlusNormal"/>
        <w:tabs>
          <w:tab w:val="left" w:pos="993"/>
        </w:tabs>
        <w:spacing w:line="360" w:lineRule="auto"/>
        <w:ind w:firstLine="426"/>
        <w:jc w:val="both"/>
        <w:rPr>
          <w:rFonts w:ascii="Times New Roman" w:hAnsi="Times New Roman" w:cs="Times New Roman"/>
          <w:sz w:val="24"/>
          <w:szCs w:val="24"/>
        </w:rPr>
      </w:pPr>
    </w:p>
    <w:p w:rsidR="00064D0C" w:rsidRPr="00942E6C" w:rsidRDefault="00064D0C" w:rsidP="00942E6C">
      <w:pPr>
        <w:pStyle w:val="ConsPlusNormal"/>
        <w:tabs>
          <w:tab w:val="left" w:pos="993"/>
        </w:tabs>
        <w:spacing w:line="360" w:lineRule="auto"/>
        <w:ind w:firstLine="426"/>
        <w:jc w:val="both"/>
        <w:rPr>
          <w:rFonts w:ascii="Times New Roman" w:hAnsi="Times New Roman" w:cs="Times New Roman"/>
          <w:sz w:val="24"/>
          <w:szCs w:val="24"/>
        </w:rPr>
      </w:pPr>
    </w:p>
    <w:p w:rsidR="00064D0C" w:rsidRPr="00942E6C" w:rsidRDefault="00064D0C" w:rsidP="00942E6C">
      <w:pPr>
        <w:pStyle w:val="ConsPlusNormal"/>
        <w:tabs>
          <w:tab w:val="left" w:pos="993"/>
        </w:tabs>
        <w:spacing w:line="360" w:lineRule="auto"/>
        <w:ind w:firstLine="426"/>
        <w:jc w:val="center"/>
        <w:rPr>
          <w:rFonts w:ascii="Times New Roman" w:hAnsi="Times New Roman" w:cs="Times New Roman"/>
          <w:sz w:val="24"/>
          <w:szCs w:val="24"/>
        </w:rPr>
      </w:pPr>
      <w:r w:rsidRPr="00942E6C">
        <w:rPr>
          <w:rFonts w:ascii="Times New Roman" w:hAnsi="Times New Roman" w:cs="Times New Roman"/>
          <w:sz w:val="24"/>
          <w:szCs w:val="24"/>
        </w:rPr>
        <w:t>Контрольная таблица 1</w:t>
      </w:r>
    </w:p>
    <w:tbl>
      <w:tblPr>
        <w:tblStyle w:val="ae"/>
        <w:tblW w:w="0" w:type="auto"/>
        <w:tblLook w:val="04A0"/>
      </w:tblPr>
      <w:tblGrid>
        <w:gridCol w:w="7196"/>
        <w:gridCol w:w="2943"/>
      </w:tblGrid>
      <w:tr w:rsidR="00064D0C" w:rsidRPr="00942E6C" w:rsidTr="00064D0C">
        <w:tc>
          <w:tcPr>
            <w:tcW w:w="7196" w:type="dxa"/>
          </w:tcPr>
          <w:p w:rsidR="00064D0C" w:rsidRPr="00942E6C" w:rsidRDefault="00064D0C" w:rsidP="00942E6C">
            <w:pPr>
              <w:pStyle w:val="ConsPlusNormal"/>
              <w:tabs>
                <w:tab w:val="left" w:pos="993"/>
              </w:tabs>
              <w:spacing w:line="360" w:lineRule="auto"/>
              <w:jc w:val="center"/>
              <w:rPr>
                <w:rFonts w:ascii="Times New Roman" w:hAnsi="Times New Roman" w:cs="Times New Roman"/>
                <w:sz w:val="24"/>
                <w:szCs w:val="24"/>
              </w:rPr>
            </w:pPr>
            <w:r w:rsidRPr="00942E6C">
              <w:rPr>
                <w:rFonts w:ascii="Times New Roman" w:hAnsi="Times New Roman" w:cs="Times New Roman"/>
                <w:sz w:val="24"/>
                <w:szCs w:val="24"/>
              </w:rPr>
              <w:t>Типичные ошибки</w:t>
            </w:r>
          </w:p>
        </w:tc>
        <w:tc>
          <w:tcPr>
            <w:tcW w:w="2943" w:type="dxa"/>
          </w:tcPr>
          <w:p w:rsidR="00064D0C" w:rsidRPr="00942E6C" w:rsidRDefault="00064D0C" w:rsidP="00942E6C">
            <w:pPr>
              <w:pStyle w:val="ConsPlusNormal"/>
              <w:tabs>
                <w:tab w:val="left" w:pos="993"/>
              </w:tabs>
              <w:spacing w:line="360" w:lineRule="auto"/>
              <w:jc w:val="center"/>
              <w:rPr>
                <w:rFonts w:ascii="Times New Roman" w:hAnsi="Times New Roman" w:cs="Times New Roman"/>
                <w:sz w:val="24"/>
                <w:szCs w:val="24"/>
              </w:rPr>
            </w:pPr>
            <w:r w:rsidRPr="00942E6C">
              <w:rPr>
                <w:rFonts w:ascii="Times New Roman" w:hAnsi="Times New Roman" w:cs="Times New Roman"/>
                <w:sz w:val="24"/>
                <w:szCs w:val="24"/>
              </w:rPr>
              <w:t>Шкала штрафных баллов за ошибки</w:t>
            </w:r>
          </w:p>
        </w:tc>
      </w:tr>
      <w:tr w:rsidR="00064D0C" w:rsidRPr="00942E6C" w:rsidTr="00064D0C">
        <w:tc>
          <w:tcPr>
            <w:tcW w:w="7196" w:type="dxa"/>
          </w:tcPr>
          <w:p w:rsidR="00064D0C" w:rsidRPr="00942E6C" w:rsidRDefault="00064D0C" w:rsidP="00942E6C">
            <w:pPr>
              <w:pStyle w:val="ConsPlusNormal"/>
              <w:tabs>
                <w:tab w:val="left" w:pos="993"/>
              </w:tabs>
              <w:spacing w:line="360" w:lineRule="auto"/>
              <w:jc w:val="center"/>
              <w:rPr>
                <w:rFonts w:ascii="Times New Roman" w:hAnsi="Times New Roman" w:cs="Times New Roman"/>
                <w:sz w:val="24"/>
                <w:szCs w:val="24"/>
              </w:rPr>
            </w:pPr>
            <w:r w:rsidRPr="00942E6C">
              <w:rPr>
                <w:rFonts w:ascii="Times New Roman" w:hAnsi="Times New Roman" w:cs="Times New Roman"/>
                <w:sz w:val="24"/>
                <w:szCs w:val="24"/>
              </w:rPr>
              <w:t>А.Грубые</w:t>
            </w:r>
          </w:p>
        </w:tc>
        <w:tc>
          <w:tcPr>
            <w:tcW w:w="2943" w:type="dxa"/>
          </w:tcPr>
          <w:p w:rsidR="00064D0C" w:rsidRPr="00942E6C" w:rsidRDefault="00064D0C" w:rsidP="00942E6C">
            <w:pPr>
              <w:pStyle w:val="ConsPlusNormal"/>
              <w:tabs>
                <w:tab w:val="left" w:pos="993"/>
              </w:tabs>
              <w:spacing w:line="360" w:lineRule="auto"/>
              <w:jc w:val="center"/>
              <w:rPr>
                <w:rFonts w:ascii="Times New Roman" w:hAnsi="Times New Roman" w:cs="Times New Roman"/>
                <w:sz w:val="24"/>
                <w:szCs w:val="24"/>
              </w:rPr>
            </w:pPr>
          </w:p>
        </w:tc>
      </w:tr>
      <w:tr w:rsidR="00064D0C" w:rsidRPr="00942E6C" w:rsidTr="00064D0C">
        <w:tc>
          <w:tcPr>
            <w:tcW w:w="7196" w:type="dxa"/>
          </w:tcPr>
          <w:p w:rsidR="00064D0C" w:rsidRPr="00942E6C" w:rsidRDefault="00064D0C" w:rsidP="00942E6C">
            <w:pPr>
              <w:pStyle w:val="ConsPlusNormal"/>
              <w:tabs>
                <w:tab w:val="left" w:pos="993"/>
              </w:tabs>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Сбил элементы разметочного оборудования или пересек линию </w:t>
            </w:r>
            <w:r w:rsidRPr="00942E6C">
              <w:rPr>
                <w:rFonts w:ascii="Times New Roman" w:hAnsi="Times New Roman" w:cs="Times New Roman"/>
                <w:sz w:val="24"/>
                <w:szCs w:val="24"/>
              </w:rPr>
              <w:lastRenderedPageBreak/>
              <w:t>горизонтальной разметки площадки</w:t>
            </w:r>
          </w:p>
        </w:tc>
        <w:tc>
          <w:tcPr>
            <w:tcW w:w="2943" w:type="dxa"/>
          </w:tcPr>
          <w:p w:rsidR="00064D0C" w:rsidRPr="00942E6C" w:rsidRDefault="00064D0C" w:rsidP="00942E6C">
            <w:pPr>
              <w:pStyle w:val="ConsPlusNormal"/>
              <w:tabs>
                <w:tab w:val="left" w:pos="993"/>
              </w:tabs>
              <w:spacing w:line="360" w:lineRule="auto"/>
              <w:jc w:val="center"/>
              <w:rPr>
                <w:rFonts w:ascii="Times New Roman" w:hAnsi="Times New Roman" w:cs="Times New Roman"/>
                <w:sz w:val="24"/>
                <w:szCs w:val="24"/>
              </w:rPr>
            </w:pPr>
            <w:r w:rsidRPr="00942E6C">
              <w:rPr>
                <w:rFonts w:ascii="Times New Roman" w:hAnsi="Times New Roman" w:cs="Times New Roman"/>
                <w:sz w:val="24"/>
                <w:szCs w:val="24"/>
              </w:rPr>
              <w:lastRenderedPageBreak/>
              <w:t>5</w:t>
            </w:r>
          </w:p>
        </w:tc>
      </w:tr>
      <w:tr w:rsidR="00064D0C" w:rsidRPr="00942E6C" w:rsidTr="00064D0C">
        <w:tc>
          <w:tcPr>
            <w:tcW w:w="7196" w:type="dxa"/>
          </w:tcPr>
          <w:p w:rsidR="00064D0C" w:rsidRPr="00942E6C" w:rsidRDefault="00064D0C" w:rsidP="00942E6C">
            <w:pPr>
              <w:pStyle w:val="ConsPlusNormal"/>
              <w:tabs>
                <w:tab w:val="left" w:pos="993"/>
              </w:tabs>
              <w:spacing w:line="360" w:lineRule="auto"/>
              <w:rPr>
                <w:rFonts w:ascii="Times New Roman" w:hAnsi="Times New Roman" w:cs="Times New Roman"/>
                <w:sz w:val="24"/>
                <w:szCs w:val="24"/>
              </w:rPr>
            </w:pPr>
            <w:r w:rsidRPr="00942E6C">
              <w:rPr>
                <w:rFonts w:ascii="Times New Roman" w:hAnsi="Times New Roman" w:cs="Times New Roman"/>
                <w:sz w:val="24"/>
                <w:szCs w:val="24"/>
              </w:rPr>
              <w:lastRenderedPageBreak/>
              <w:t>Не зафиксировал ТС в неподвижном состоянии при остановке на наклонном участке</w:t>
            </w:r>
          </w:p>
        </w:tc>
        <w:tc>
          <w:tcPr>
            <w:tcW w:w="2943" w:type="dxa"/>
          </w:tcPr>
          <w:p w:rsidR="00064D0C" w:rsidRPr="00942E6C" w:rsidRDefault="00064D0C" w:rsidP="00942E6C">
            <w:pPr>
              <w:pStyle w:val="ConsPlusNormal"/>
              <w:tabs>
                <w:tab w:val="left" w:pos="993"/>
              </w:tabs>
              <w:spacing w:line="360" w:lineRule="auto"/>
              <w:jc w:val="center"/>
              <w:rPr>
                <w:rFonts w:ascii="Times New Roman" w:hAnsi="Times New Roman" w:cs="Times New Roman"/>
                <w:sz w:val="24"/>
                <w:szCs w:val="24"/>
              </w:rPr>
            </w:pPr>
            <w:r w:rsidRPr="00942E6C">
              <w:rPr>
                <w:rFonts w:ascii="Times New Roman" w:hAnsi="Times New Roman" w:cs="Times New Roman"/>
                <w:sz w:val="24"/>
                <w:szCs w:val="24"/>
              </w:rPr>
              <w:t>5</w:t>
            </w:r>
          </w:p>
        </w:tc>
      </w:tr>
      <w:tr w:rsidR="00064D0C" w:rsidRPr="00942E6C" w:rsidTr="00064D0C">
        <w:tc>
          <w:tcPr>
            <w:tcW w:w="7196" w:type="dxa"/>
          </w:tcPr>
          <w:p w:rsidR="00064D0C" w:rsidRPr="00942E6C" w:rsidRDefault="00064D0C" w:rsidP="00942E6C">
            <w:pPr>
              <w:pStyle w:val="ConsPlusNormal"/>
              <w:tabs>
                <w:tab w:val="left" w:pos="993"/>
              </w:tabs>
              <w:spacing w:line="360" w:lineRule="auto"/>
              <w:rPr>
                <w:rFonts w:ascii="Times New Roman" w:hAnsi="Times New Roman" w:cs="Times New Roman"/>
                <w:sz w:val="24"/>
                <w:szCs w:val="24"/>
              </w:rPr>
            </w:pPr>
            <w:r w:rsidRPr="00942E6C">
              <w:rPr>
                <w:rFonts w:ascii="Times New Roman" w:hAnsi="Times New Roman" w:cs="Times New Roman"/>
                <w:sz w:val="24"/>
                <w:szCs w:val="24"/>
              </w:rPr>
              <w:t xml:space="preserve">Допустил откат ТС при </w:t>
            </w:r>
            <w:proofErr w:type="spellStart"/>
            <w:r w:rsidRPr="00942E6C">
              <w:rPr>
                <w:rFonts w:ascii="Times New Roman" w:hAnsi="Times New Roman" w:cs="Times New Roman"/>
                <w:sz w:val="24"/>
                <w:szCs w:val="24"/>
              </w:rPr>
              <w:t>трогании</w:t>
            </w:r>
            <w:proofErr w:type="spellEnd"/>
            <w:r w:rsidRPr="00942E6C">
              <w:rPr>
                <w:rFonts w:ascii="Times New Roman" w:hAnsi="Times New Roman" w:cs="Times New Roman"/>
                <w:sz w:val="24"/>
                <w:szCs w:val="24"/>
              </w:rPr>
              <w:t xml:space="preserve"> на наклонном участке более 0,3 м</w:t>
            </w:r>
          </w:p>
        </w:tc>
        <w:tc>
          <w:tcPr>
            <w:tcW w:w="2943" w:type="dxa"/>
          </w:tcPr>
          <w:p w:rsidR="00064D0C" w:rsidRPr="00942E6C" w:rsidRDefault="00064D0C" w:rsidP="00942E6C">
            <w:pPr>
              <w:pStyle w:val="ConsPlusNormal"/>
              <w:tabs>
                <w:tab w:val="left" w:pos="993"/>
              </w:tabs>
              <w:spacing w:line="360" w:lineRule="auto"/>
              <w:jc w:val="center"/>
              <w:rPr>
                <w:rFonts w:ascii="Times New Roman" w:hAnsi="Times New Roman" w:cs="Times New Roman"/>
                <w:sz w:val="24"/>
                <w:szCs w:val="24"/>
              </w:rPr>
            </w:pPr>
            <w:r w:rsidRPr="00942E6C">
              <w:rPr>
                <w:rFonts w:ascii="Times New Roman" w:hAnsi="Times New Roman" w:cs="Times New Roman"/>
                <w:sz w:val="24"/>
                <w:szCs w:val="24"/>
              </w:rPr>
              <w:t>5</w:t>
            </w:r>
          </w:p>
        </w:tc>
      </w:tr>
      <w:tr w:rsidR="00064D0C" w:rsidRPr="00942E6C" w:rsidTr="00064D0C">
        <w:tc>
          <w:tcPr>
            <w:tcW w:w="7196" w:type="dxa"/>
          </w:tcPr>
          <w:p w:rsidR="00064D0C" w:rsidRPr="00942E6C" w:rsidRDefault="00064D0C" w:rsidP="00942E6C">
            <w:pPr>
              <w:pStyle w:val="ConsPlusNormal"/>
              <w:tabs>
                <w:tab w:val="left" w:pos="993"/>
              </w:tabs>
              <w:spacing w:line="360" w:lineRule="auto"/>
              <w:rPr>
                <w:rFonts w:ascii="Times New Roman" w:hAnsi="Times New Roman" w:cs="Times New Roman"/>
                <w:sz w:val="24"/>
                <w:szCs w:val="24"/>
              </w:rPr>
            </w:pPr>
            <w:r w:rsidRPr="00942E6C">
              <w:rPr>
                <w:rFonts w:ascii="Times New Roman" w:hAnsi="Times New Roman" w:cs="Times New Roman"/>
                <w:sz w:val="24"/>
                <w:szCs w:val="24"/>
              </w:rPr>
              <w:t>Пересек линию «СТОП» (по проекции переднего габарита ТС)</w:t>
            </w:r>
          </w:p>
        </w:tc>
        <w:tc>
          <w:tcPr>
            <w:tcW w:w="2943" w:type="dxa"/>
          </w:tcPr>
          <w:p w:rsidR="00064D0C" w:rsidRPr="00942E6C" w:rsidRDefault="00064D0C" w:rsidP="00942E6C">
            <w:pPr>
              <w:pStyle w:val="ConsPlusNormal"/>
              <w:tabs>
                <w:tab w:val="left" w:pos="993"/>
              </w:tabs>
              <w:spacing w:line="360" w:lineRule="auto"/>
              <w:jc w:val="center"/>
              <w:rPr>
                <w:rFonts w:ascii="Times New Roman" w:hAnsi="Times New Roman" w:cs="Times New Roman"/>
                <w:sz w:val="24"/>
                <w:szCs w:val="24"/>
              </w:rPr>
            </w:pPr>
            <w:r w:rsidRPr="00942E6C">
              <w:rPr>
                <w:rFonts w:ascii="Times New Roman" w:hAnsi="Times New Roman" w:cs="Times New Roman"/>
                <w:sz w:val="24"/>
                <w:szCs w:val="24"/>
              </w:rPr>
              <w:t>5</w:t>
            </w:r>
          </w:p>
        </w:tc>
      </w:tr>
      <w:tr w:rsidR="00064D0C" w:rsidRPr="00942E6C" w:rsidTr="00064D0C">
        <w:tc>
          <w:tcPr>
            <w:tcW w:w="7196" w:type="dxa"/>
          </w:tcPr>
          <w:p w:rsidR="00064D0C" w:rsidRPr="00942E6C" w:rsidRDefault="00064D0C" w:rsidP="00942E6C">
            <w:pPr>
              <w:pStyle w:val="ConsPlusNormal"/>
              <w:tabs>
                <w:tab w:val="left" w:pos="993"/>
              </w:tabs>
              <w:spacing w:line="360" w:lineRule="auto"/>
              <w:jc w:val="center"/>
              <w:rPr>
                <w:rFonts w:ascii="Times New Roman" w:hAnsi="Times New Roman" w:cs="Times New Roman"/>
                <w:sz w:val="24"/>
                <w:szCs w:val="24"/>
              </w:rPr>
            </w:pPr>
            <w:r w:rsidRPr="00942E6C">
              <w:rPr>
                <w:rFonts w:ascii="Times New Roman" w:hAnsi="Times New Roman" w:cs="Times New Roman"/>
                <w:sz w:val="24"/>
                <w:szCs w:val="24"/>
              </w:rPr>
              <w:t>Б.Средние</w:t>
            </w:r>
          </w:p>
        </w:tc>
        <w:tc>
          <w:tcPr>
            <w:tcW w:w="2943" w:type="dxa"/>
          </w:tcPr>
          <w:p w:rsidR="00064D0C" w:rsidRPr="00942E6C" w:rsidRDefault="00064D0C" w:rsidP="00942E6C">
            <w:pPr>
              <w:pStyle w:val="ConsPlusNormal"/>
              <w:tabs>
                <w:tab w:val="left" w:pos="993"/>
              </w:tabs>
              <w:spacing w:line="360" w:lineRule="auto"/>
              <w:jc w:val="center"/>
              <w:rPr>
                <w:rFonts w:ascii="Times New Roman" w:hAnsi="Times New Roman" w:cs="Times New Roman"/>
                <w:sz w:val="24"/>
                <w:szCs w:val="24"/>
              </w:rPr>
            </w:pPr>
          </w:p>
        </w:tc>
      </w:tr>
      <w:tr w:rsidR="00064D0C" w:rsidRPr="00942E6C" w:rsidTr="00064D0C">
        <w:tc>
          <w:tcPr>
            <w:tcW w:w="7196" w:type="dxa"/>
          </w:tcPr>
          <w:p w:rsidR="00064D0C" w:rsidRPr="00942E6C" w:rsidRDefault="00064D0C" w:rsidP="00942E6C">
            <w:pPr>
              <w:pStyle w:val="ConsPlusNormal"/>
              <w:tabs>
                <w:tab w:val="left" w:pos="993"/>
              </w:tabs>
              <w:spacing w:line="360" w:lineRule="auto"/>
              <w:rPr>
                <w:rFonts w:ascii="Times New Roman" w:hAnsi="Times New Roman" w:cs="Times New Roman"/>
                <w:sz w:val="24"/>
                <w:szCs w:val="24"/>
              </w:rPr>
            </w:pPr>
            <w:r w:rsidRPr="00942E6C">
              <w:rPr>
                <w:rFonts w:ascii="Times New Roman" w:hAnsi="Times New Roman" w:cs="Times New Roman"/>
                <w:sz w:val="24"/>
                <w:szCs w:val="24"/>
              </w:rPr>
              <w:t>Пересек линию «СТОП-1» ( по проекции переднего габарита ТС) при остановке на наклонном участке</w:t>
            </w:r>
          </w:p>
        </w:tc>
        <w:tc>
          <w:tcPr>
            <w:tcW w:w="2943" w:type="dxa"/>
          </w:tcPr>
          <w:p w:rsidR="00064D0C" w:rsidRPr="00942E6C" w:rsidRDefault="00064D0C" w:rsidP="00942E6C">
            <w:pPr>
              <w:pStyle w:val="ConsPlusNormal"/>
              <w:tabs>
                <w:tab w:val="left" w:pos="993"/>
              </w:tabs>
              <w:spacing w:line="360" w:lineRule="auto"/>
              <w:jc w:val="center"/>
              <w:rPr>
                <w:rFonts w:ascii="Times New Roman" w:hAnsi="Times New Roman" w:cs="Times New Roman"/>
                <w:sz w:val="24"/>
                <w:szCs w:val="24"/>
              </w:rPr>
            </w:pPr>
            <w:r w:rsidRPr="00942E6C">
              <w:rPr>
                <w:rFonts w:ascii="Times New Roman" w:hAnsi="Times New Roman" w:cs="Times New Roman"/>
                <w:sz w:val="24"/>
                <w:szCs w:val="24"/>
              </w:rPr>
              <w:t>3</w:t>
            </w:r>
          </w:p>
        </w:tc>
      </w:tr>
      <w:tr w:rsidR="00064D0C" w:rsidRPr="00942E6C" w:rsidTr="00064D0C">
        <w:tc>
          <w:tcPr>
            <w:tcW w:w="7196" w:type="dxa"/>
          </w:tcPr>
          <w:p w:rsidR="00064D0C" w:rsidRPr="00942E6C" w:rsidRDefault="00064D0C" w:rsidP="00942E6C">
            <w:pPr>
              <w:pStyle w:val="ConsPlusNormal"/>
              <w:tabs>
                <w:tab w:val="left" w:pos="993"/>
              </w:tabs>
              <w:spacing w:line="360" w:lineRule="auto"/>
              <w:rPr>
                <w:rFonts w:ascii="Times New Roman" w:hAnsi="Times New Roman" w:cs="Times New Roman"/>
                <w:sz w:val="24"/>
                <w:szCs w:val="24"/>
              </w:rPr>
            </w:pPr>
            <w:r w:rsidRPr="00942E6C">
              <w:rPr>
                <w:rFonts w:ascii="Times New Roman" w:hAnsi="Times New Roman" w:cs="Times New Roman"/>
                <w:sz w:val="24"/>
                <w:szCs w:val="24"/>
              </w:rPr>
              <w:t>Не включил нейтральную передачу после остановки при работающем двигателе</w:t>
            </w:r>
          </w:p>
        </w:tc>
        <w:tc>
          <w:tcPr>
            <w:tcW w:w="2943" w:type="dxa"/>
          </w:tcPr>
          <w:p w:rsidR="00064D0C" w:rsidRPr="00942E6C" w:rsidRDefault="00064D0C" w:rsidP="00942E6C">
            <w:pPr>
              <w:pStyle w:val="ConsPlusNormal"/>
              <w:tabs>
                <w:tab w:val="left" w:pos="993"/>
              </w:tabs>
              <w:spacing w:line="360" w:lineRule="auto"/>
              <w:jc w:val="center"/>
              <w:rPr>
                <w:rFonts w:ascii="Times New Roman" w:hAnsi="Times New Roman" w:cs="Times New Roman"/>
                <w:sz w:val="24"/>
                <w:szCs w:val="24"/>
              </w:rPr>
            </w:pPr>
            <w:r w:rsidRPr="00942E6C">
              <w:rPr>
                <w:rFonts w:ascii="Times New Roman" w:hAnsi="Times New Roman" w:cs="Times New Roman"/>
                <w:sz w:val="24"/>
                <w:szCs w:val="24"/>
              </w:rPr>
              <w:t>3</w:t>
            </w:r>
          </w:p>
        </w:tc>
      </w:tr>
      <w:tr w:rsidR="00064D0C" w:rsidRPr="00942E6C" w:rsidTr="00064D0C">
        <w:tc>
          <w:tcPr>
            <w:tcW w:w="7196" w:type="dxa"/>
          </w:tcPr>
          <w:p w:rsidR="00064D0C" w:rsidRPr="00942E6C" w:rsidRDefault="00064D0C" w:rsidP="00942E6C">
            <w:pPr>
              <w:pStyle w:val="ConsPlusNormal"/>
              <w:tabs>
                <w:tab w:val="left" w:pos="993"/>
              </w:tabs>
              <w:spacing w:line="360" w:lineRule="auto"/>
              <w:rPr>
                <w:rFonts w:ascii="Times New Roman" w:hAnsi="Times New Roman" w:cs="Times New Roman"/>
                <w:sz w:val="24"/>
                <w:szCs w:val="24"/>
              </w:rPr>
            </w:pPr>
            <w:r w:rsidRPr="00942E6C">
              <w:rPr>
                <w:rFonts w:ascii="Times New Roman" w:hAnsi="Times New Roman" w:cs="Times New Roman"/>
                <w:sz w:val="24"/>
                <w:szCs w:val="24"/>
              </w:rPr>
              <w:t>Не включил стояночный тормоз после остановки перед линией «СТОП»</w:t>
            </w:r>
          </w:p>
        </w:tc>
        <w:tc>
          <w:tcPr>
            <w:tcW w:w="2943" w:type="dxa"/>
          </w:tcPr>
          <w:p w:rsidR="00064D0C" w:rsidRPr="00942E6C" w:rsidRDefault="00064D0C" w:rsidP="00942E6C">
            <w:pPr>
              <w:pStyle w:val="ConsPlusNormal"/>
              <w:tabs>
                <w:tab w:val="left" w:pos="993"/>
              </w:tabs>
              <w:spacing w:line="360" w:lineRule="auto"/>
              <w:jc w:val="center"/>
              <w:rPr>
                <w:rFonts w:ascii="Times New Roman" w:hAnsi="Times New Roman" w:cs="Times New Roman"/>
                <w:sz w:val="24"/>
                <w:szCs w:val="24"/>
              </w:rPr>
            </w:pPr>
            <w:r w:rsidRPr="00942E6C">
              <w:rPr>
                <w:rFonts w:ascii="Times New Roman" w:hAnsi="Times New Roman" w:cs="Times New Roman"/>
                <w:sz w:val="24"/>
                <w:szCs w:val="24"/>
              </w:rPr>
              <w:t>3</w:t>
            </w:r>
          </w:p>
        </w:tc>
      </w:tr>
      <w:tr w:rsidR="00064D0C" w:rsidRPr="00942E6C" w:rsidTr="00064D0C">
        <w:tc>
          <w:tcPr>
            <w:tcW w:w="7196" w:type="dxa"/>
          </w:tcPr>
          <w:p w:rsidR="00064D0C" w:rsidRPr="00942E6C" w:rsidRDefault="00064D0C" w:rsidP="00942E6C">
            <w:pPr>
              <w:pStyle w:val="ConsPlusNormal"/>
              <w:tabs>
                <w:tab w:val="left" w:pos="993"/>
              </w:tabs>
              <w:spacing w:line="360" w:lineRule="auto"/>
              <w:jc w:val="center"/>
              <w:rPr>
                <w:rFonts w:ascii="Times New Roman" w:hAnsi="Times New Roman" w:cs="Times New Roman"/>
                <w:sz w:val="24"/>
                <w:szCs w:val="24"/>
              </w:rPr>
            </w:pPr>
            <w:r w:rsidRPr="00942E6C">
              <w:rPr>
                <w:rFonts w:ascii="Times New Roman" w:hAnsi="Times New Roman" w:cs="Times New Roman"/>
                <w:sz w:val="24"/>
                <w:szCs w:val="24"/>
              </w:rPr>
              <w:t>В. Мелкие</w:t>
            </w:r>
          </w:p>
        </w:tc>
        <w:tc>
          <w:tcPr>
            <w:tcW w:w="2943" w:type="dxa"/>
          </w:tcPr>
          <w:p w:rsidR="00064D0C" w:rsidRPr="00942E6C" w:rsidRDefault="00064D0C" w:rsidP="00942E6C">
            <w:pPr>
              <w:pStyle w:val="ConsPlusNormal"/>
              <w:tabs>
                <w:tab w:val="left" w:pos="993"/>
              </w:tabs>
              <w:spacing w:line="360" w:lineRule="auto"/>
              <w:jc w:val="center"/>
              <w:rPr>
                <w:rFonts w:ascii="Times New Roman" w:hAnsi="Times New Roman" w:cs="Times New Roman"/>
                <w:sz w:val="24"/>
                <w:szCs w:val="24"/>
              </w:rPr>
            </w:pPr>
          </w:p>
        </w:tc>
      </w:tr>
      <w:tr w:rsidR="00064D0C" w:rsidRPr="00942E6C" w:rsidTr="00064D0C">
        <w:tc>
          <w:tcPr>
            <w:tcW w:w="7196" w:type="dxa"/>
          </w:tcPr>
          <w:p w:rsidR="00064D0C" w:rsidRPr="00942E6C" w:rsidRDefault="00064D0C" w:rsidP="00942E6C">
            <w:pPr>
              <w:pStyle w:val="ConsPlusNormal"/>
              <w:tabs>
                <w:tab w:val="left" w:pos="993"/>
              </w:tabs>
              <w:spacing w:line="360" w:lineRule="auto"/>
              <w:rPr>
                <w:rFonts w:ascii="Times New Roman" w:hAnsi="Times New Roman" w:cs="Times New Roman"/>
                <w:sz w:val="24"/>
                <w:szCs w:val="24"/>
              </w:rPr>
            </w:pPr>
            <w:r w:rsidRPr="00942E6C">
              <w:rPr>
                <w:rFonts w:ascii="Times New Roman" w:hAnsi="Times New Roman" w:cs="Times New Roman"/>
                <w:sz w:val="24"/>
                <w:szCs w:val="24"/>
              </w:rPr>
              <w:t>Заглох двигатель при выполнении упражнения</w:t>
            </w:r>
          </w:p>
        </w:tc>
        <w:tc>
          <w:tcPr>
            <w:tcW w:w="2943" w:type="dxa"/>
          </w:tcPr>
          <w:p w:rsidR="00064D0C" w:rsidRPr="00942E6C" w:rsidRDefault="00064D0C" w:rsidP="00942E6C">
            <w:pPr>
              <w:pStyle w:val="ConsPlusNormal"/>
              <w:tabs>
                <w:tab w:val="left" w:pos="993"/>
              </w:tabs>
              <w:spacing w:line="360" w:lineRule="auto"/>
              <w:jc w:val="center"/>
              <w:rPr>
                <w:rFonts w:ascii="Times New Roman" w:hAnsi="Times New Roman" w:cs="Times New Roman"/>
                <w:sz w:val="24"/>
                <w:szCs w:val="24"/>
              </w:rPr>
            </w:pPr>
            <w:r w:rsidRPr="00942E6C">
              <w:rPr>
                <w:rFonts w:ascii="Times New Roman" w:hAnsi="Times New Roman" w:cs="Times New Roman"/>
                <w:sz w:val="24"/>
                <w:szCs w:val="24"/>
              </w:rPr>
              <w:t>1</w:t>
            </w:r>
          </w:p>
        </w:tc>
      </w:tr>
    </w:tbl>
    <w:p w:rsidR="00064D0C" w:rsidRPr="00942E6C" w:rsidRDefault="00064D0C" w:rsidP="00942E6C">
      <w:pPr>
        <w:pStyle w:val="ConsPlusNormal"/>
        <w:tabs>
          <w:tab w:val="left" w:pos="993"/>
        </w:tabs>
        <w:spacing w:line="360" w:lineRule="auto"/>
        <w:ind w:firstLine="426"/>
        <w:jc w:val="center"/>
        <w:rPr>
          <w:rFonts w:ascii="Times New Roman" w:hAnsi="Times New Roman" w:cs="Times New Roman"/>
          <w:sz w:val="24"/>
          <w:szCs w:val="24"/>
        </w:rPr>
      </w:pPr>
    </w:p>
    <w:p w:rsidR="00064D0C" w:rsidRPr="00942E6C" w:rsidRDefault="00064D0C" w:rsidP="00942E6C">
      <w:pPr>
        <w:pStyle w:val="ConsPlusNormal"/>
        <w:tabs>
          <w:tab w:val="left" w:pos="993"/>
        </w:tabs>
        <w:spacing w:line="360" w:lineRule="auto"/>
        <w:ind w:firstLine="426"/>
        <w:jc w:val="both"/>
        <w:rPr>
          <w:rFonts w:ascii="Times New Roman" w:hAnsi="Times New Roman" w:cs="Times New Roman"/>
          <w:sz w:val="24"/>
          <w:szCs w:val="24"/>
        </w:rPr>
      </w:pPr>
      <w:r w:rsidRPr="00942E6C">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777240</wp:posOffset>
            </wp:positionH>
            <wp:positionV relativeFrom="paragraph">
              <wp:posOffset>15240</wp:posOffset>
            </wp:positionV>
            <wp:extent cx="4732825" cy="1689100"/>
            <wp:effectExtent l="0" t="0" r="0" b="0"/>
            <wp:wrapTight wrapText="bothSides">
              <wp:wrapPolygon edited="0">
                <wp:start x="0" y="0"/>
                <wp:lineTo x="0" y="21438"/>
                <wp:lineTo x="21475" y="21438"/>
                <wp:lineTo x="21475" y="0"/>
                <wp:lineTo x="0" y="0"/>
              </wp:wrapPolygon>
            </wp:wrapTight>
            <wp:docPr id="3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2825" cy="1689100"/>
                    </a:xfrm>
                    <a:prstGeom prst="rect">
                      <a:avLst/>
                    </a:prstGeom>
                    <a:noFill/>
                    <a:ln>
                      <a:noFill/>
                    </a:ln>
                  </pic:spPr>
                </pic:pic>
              </a:graphicData>
            </a:graphic>
          </wp:anchor>
        </w:drawing>
      </w:r>
    </w:p>
    <w:p w:rsidR="00064D0C" w:rsidRPr="00942E6C" w:rsidRDefault="00064D0C" w:rsidP="00942E6C">
      <w:pPr>
        <w:pStyle w:val="ConsPlusNormal"/>
        <w:tabs>
          <w:tab w:val="left" w:pos="993"/>
        </w:tabs>
        <w:spacing w:line="360" w:lineRule="auto"/>
        <w:ind w:firstLine="426"/>
        <w:jc w:val="both"/>
        <w:rPr>
          <w:rFonts w:ascii="Times New Roman" w:hAnsi="Times New Roman" w:cs="Times New Roman"/>
          <w:sz w:val="24"/>
          <w:szCs w:val="24"/>
        </w:rPr>
      </w:pPr>
    </w:p>
    <w:p w:rsidR="00064D0C" w:rsidRPr="00942E6C" w:rsidRDefault="00064D0C" w:rsidP="00942E6C">
      <w:pPr>
        <w:pStyle w:val="ConsPlusNormal"/>
        <w:tabs>
          <w:tab w:val="left" w:pos="993"/>
        </w:tabs>
        <w:spacing w:line="360" w:lineRule="auto"/>
        <w:ind w:firstLine="426"/>
        <w:jc w:val="both"/>
        <w:rPr>
          <w:rFonts w:ascii="Times New Roman" w:hAnsi="Times New Roman" w:cs="Times New Roman"/>
          <w:sz w:val="24"/>
          <w:szCs w:val="24"/>
        </w:rPr>
      </w:pPr>
    </w:p>
    <w:p w:rsidR="00064D0C" w:rsidRPr="00942E6C" w:rsidRDefault="00064D0C" w:rsidP="00942E6C">
      <w:pPr>
        <w:pStyle w:val="ConsPlusNormal"/>
        <w:tabs>
          <w:tab w:val="left" w:pos="993"/>
        </w:tabs>
        <w:spacing w:line="360" w:lineRule="auto"/>
        <w:ind w:firstLine="426"/>
        <w:jc w:val="both"/>
        <w:rPr>
          <w:rFonts w:ascii="Times New Roman" w:hAnsi="Times New Roman" w:cs="Times New Roman"/>
          <w:sz w:val="24"/>
          <w:szCs w:val="24"/>
        </w:rPr>
      </w:pPr>
    </w:p>
    <w:p w:rsidR="00064D0C" w:rsidRPr="00942E6C" w:rsidRDefault="00064D0C" w:rsidP="00942E6C">
      <w:pPr>
        <w:pStyle w:val="ConsPlusNormal"/>
        <w:tabs>
          <w:tab w:val="left" w:pos="993"/>
        </w:tabs>
        <w:spacing w:line="360" w:lineRule="auto"/>
        <w:ind w:firstLine="426"/>
        <w:jc w:val="both"/>
        <w:rPr>
          <w:rFonts w:ascii="Times New Roman" w:hAnsi="Times New Roman" w:cs="Times New Roman"/>
          <w:sz w:val="24"/>
          <w:szCs w:val="24"/>
        </w:rPr>
      </w:pPr>
    </w:p>
    <w:p w:rsidR="00064D0C" w:rsidRPr="00942E6C" w:rsidRDefault="00064D0C" w:rsidP="00942E6C">
      <w:pPr>
        <w:pStyle w:val="ConsPlusNormal"/>
        <w:tabs>
          <w:tab w:val="left" w:pos="993"/>
        </w:tabs>
        <w:spacing w:line="360" w:lineRule="auto"/>
        <w:ind w:firstLine="426"/>
        <w:jc w:val="both"/>
        <w:rPr>
          <w:rFonts w:ascii="Times New Roman" w:hAnsi="Times New Roman" w:cs="Times New Roman"/>
          <w:sz w:val="24"/>
          <w:szCs w:val="24"/>
        </w:rPr>
      </w:pPr>
    </w:p>
    <w:p w:rsidR="00064D0C" w:rsidRPr="00942E6C" w:rsidRDefault="00064D0C" w:rsidP="00942E6C">
      <w:pPr>
        <w:pStyle w:val="ConsPlusNormal"/>
        <w:tabs>
          <w:tab w:val="left" w:pos="993"/>
        </w:tabs>
        <w:spacing w:line="360" w:lineRule="auto"/>
        <w:ind w:firstLine="426"/>
        <w:jc w:val="both"/>
        <w:rPr>
          <w:rFonts w:ascii="Times New Roman" w:hAnsi="Times New Roman" w:cs="Times New Roman"/>
          <w:sz w:val="24"/>
          <w:szCs w:val="24"/>
        </w:rPr>
      </w:pPr>
    </w:p>
    <w:p w:rsidR="00064D0C" w:rsidRPr="00942E6C" w:rsidRDefault="00064D0C" w:rsidP="00942E6C">
      <w:pPr>
        <w:pStyle w:val="ConsPlusNormal"/>
        <w:tabs>
          <w:tab w:val="left" w:pos="993"/>
        </w:tabs>
        <w:spacing w:line="360" w:lineRule="auto"/>
        <w:ind w:firstLine="426"/>
        <w:jc w:val="both"/>
        <w:rPr>
          <w:rFonts w:ascii="Times New Roman" w:hAnsi="Times New Roman" w:cs="Times New Roman"/>
          <w:sz w:val="24"/>
          <w:szCs w:val="24"/>
        </w:rPr>
      </w:pPr>
    </w:p>
    <w:p w:rsidR="00064D0C" w:rsidRPr="00942E6C" w:rsidRDefault="00064D0C" w:rsidP="00942E6C">
      <w:pPr>
        <w:pStyle w:val="ConsPlusNormal"/>
        <w:tabs>
          <w:tab w:val="left" w:pos="993"/>
        </w:tabs>
        <w:spacing w:line="360" w:lineRule="auto"/>
        <w:ind w:firstLine="426"/>
        <w:jc w:val="both"/>
        <w:rPr>
          <w:rFonts w:ascii="Times New Roman" w:hAnsi="Times New Roman" w:cs="Times New Roman"/>
          <w:sz w:val="24"/>
          <w:szCs w:val="24"/>
        </w:rPr>
      </w:pPr>
      <w:r w:rsidRPr="00942E6C">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675005</wp:posOffset>
            </wp:positionH>
            <wp:positionV relativeFrom="paragraph">
              <wp:posOffset>109220</wp:posOffset>
            </wp:positionV>
            <wp:extent cx="5043805" cy="1244600"/>
            <wp:effectExtent l="0" t="0" r="0" b="0"/>
            <wp:wrapTight wrapText="bothSides">
              <wp:wrapPolygon edited="0">
                <wp:start x="0" y="0"/>
                <wp:lineTo x="0" y="21159"/>
                <wp:lineTo x="21537" y="21159"/>
                <wp:lineTo x="21537" y="0"/>
                <wp:lineTo x="0" y="0"/>
              </wp:wrapPolygon>
            </wp:wrapTight>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3805" cy="1244600"/>
                    </a:xfrm>
                    <a:prstGeom prst="rect">
                      <a:avLst/>
                    </a:prstGeom>
                    <a:noFill/>
                    <a:ln>
                      <a:noFill/>
                    </a:ln>
                  </pic:spPr>
                </pic:pic>
              </a:graphicData>
            </a:graphic>
          </wp:anchor>
        </w:drawing>
      </w:r>
    </w:p>
    <w:p w:rsidR="00064D0C" w:rsidRPr="00942E6C" w:rsidRDefault="00064D0C" w:rsidP="00942E6C">
      <w:pPr>
        <w:pStyle w:val="ConsPlusNormal"/>
        <w:tabs>
          <w:tab w:val="left" w:pos="993"/>
        </w:tabs>
        <w:spacing w:line="360" w:lineRule="auto"/>
        <w:ind w:firstLine="426"/>
        <w:jc w:val="both"/>
        <w:rPr>
          <w:rFonts w:ascii="Times New Roman" w:hAnsi="Times New Roman" w:cs="Times New Roman"/>
          <w:sz w:val="24"/>
          <w:szCs w:val="24"/>
        </w:rPr>
      </w:pPr>
    </w:p>
    <w:p w:rsidR="00064D0C" w:rsidRPr="00942E6C" w:rsidRDefault="00064D0C" w:rsidP="00942E6C">
      <w:pPr>
        <w:pStyle w:val="ConsPlusNormal"/>
        <w:tabs>
          <w:tab w:val="left" w:pos="993"/>
        </w:tabs>
        <w:spacing w:line="360" w:lineRule="auto"/>
        <w:ind w:firstLine="426"/>
        <w:jc w:val="both"/>
        <w:rPr>
          <w:rFonts w:ascii="Times New Roman" w:hAnsi="Times New Roman" w:cs="Times New Roman"/>
          <w:sz w:val="24"/>
          <w:szCs w:val="24"/>
        </w:rPr>
      </w:pPr>
    </w:p>
    <w:p w:rsidR="00064D0C" w:rsidRPr="00942E6C" w:rsidRDefault="00064D0C" w:rsidP="00942E6C">
      <w:pPr>
        <w:pStyle w:val="ConsPlusNormal"/>
        <w:tabs>
          <w:tab w:val="left" w:pos="993"/>
        </w:tabs>
        <w:spacing w:line="360" w:lineRule="auto"/>
        <w:ind w:firstLine="426"/>
        <w:jc w:val="both"/>
        <w:rPr>
          <w:rFonts w:ascii="Times New Roman" w:hAnsi="Times New Roman" w:cs="Times New Roman"/>
          <w:sz w:val="24"/>
          <w:szCs w:val="24"/>
        </w:rPr>
      </w:pPr>
    </w:p>
    <w:p w:rsidR="00064D0C" w:rsidRPr="00942E6C" w:rsidRDefault="00064D0C" w:rsidP="00942E6C">
      <w:pPr>
        <w:pStyle w:val="ConsPlusNormal"/>
        <w:tabs>
          <w:tab w:val="left" w:pos="993"/>
        </w:tabs>
        <w:spacing w:line="360" w:lineRule="auto"/>
        <w:ind w:firstLine="426"/>
        <w:jc w:val="both"/>
        <w:rPr>
          <w:rFonts w:ascii="Times New Roman" w:hAnsi="Times New Roman" w:cs="Times New Roman"/>
          <w:sz w:val="24"/>
          <w:szCs w:val="24"/>
        </w:rPr>
      </w:pPr>
    </w:p>
    <w:p w:rsidR="00064D0C" w:rsidRPr="00942E6C" w:rsidRDefault="00064D0C" w:rsidP="00942E6C">
      <w:pPr>
        <w:pStyle w:val="ConsPlusNormal"/>
        <w:tabs>
          <w:tab w:val="left" w:pos="993"/>
        </w:tabs>
        <w:spacing w:line="360" w:lineRule="auto"/>
        <w:ind w:firstLine="426"/>
        <w:jc w:val="both"/>
        <w:rPr>
          <w:rFonts w:ascii="Times New Roman" w:hAnsi="Times New Roman" w:cs="Times New Roman"/>
          <w:sz w:val="24"/>
          <w:szCs w:val="24"/>
        </w:rPr>
      </w:pPr>
    </w:p>
    <w:p w:rsidR="00064D0C" w:rsidRPr="00942E6C" w:rsidRDefault="00064D0C" w:rsidP="00942E6C">
      <w:pPr>
        <w:pStyle w:val="ConsPlusNormal"/>
        <w:tabs>
          <w:tab w:val="left" w:pos="993"/>
        </w:tabs>
        <w:spacing w:line="360" w:lineRule="auto"/>
        <w:ind w:firstLine="426"/>
        <w:jc w:val="both"/>
        <w:rPr>
          <w:rFonts w:ascii="Times New Roman" w:hAnsi="Times New Roman" w:cs="Times New Roman"/>
          <w:sz w:val="24"/>
          <w:szCs w:val="24"/>
        </w:rPr>
      </w:pPr>
    </w:p>
    <w:p w:rsidR="00064D0C" w:rsidRPr="00942E6C" w:rsidRDefault="00064D0C" w:rsidP="00942E6C">
      <w:pPr>
        <w:pStyle w:val="ConsPlusNormal"/>
        <w:tabs>
          <w:tab w:val="left" w:pos="993"/>
        </w:tabs>
        <w:spacing w:line="360" w:lineRule="auto"/>
        <w:ind w:firstLine="426"/>
        <w:jc w:val="both"/>
        <w:rPr>
          <w:rFonts w:ascii="Times New Roman" w:hAnsi="Times New Roman" w:cs="Times New Roman"/>
          <w:sz w:val="24"/>
          <w:szCs w:val="24"/>
        </w:rPr>
      </w:pPr>
    </w:p>
    <w:p w:rsidR="00064D0C" w:rsidRPr="00942E6C" w:rsidRDefault="00064D0C" w:rsidP="00942E6C">
      <w:pPr>
        <w:pStyle w:val="ConsPlusNormal"/>
        <w:tabs>
          <w:tab w:val="left" w:pos="993"/>
        </w:tabs>
        <w:spacing w:line="360" w:lineRule="auto"/>
        <w:ind w:firstLine="426"/>
        <w:jc w:val="both"/>
        <w:rPr>
          <w:rFonts w:ascii="Times New Roman" w:hAnsi="Times New Roman" w:cs="Times New Roman"/>
          <w:sz w:val="24"/>
          <w:szCs w:val="24"/>
        </w:rPr>
      </w:pPr>
    </w:p>
    <w:p w:rsidR="00064D0C" w:rsidRPr="00942E6C" w:rsidRDefault="00064D0C" w:rsidP="00942E6C">
      <w:pPr>
        <w:pStyle w:val="ConsPlusNormal"/>
        <w:numPr>
          <w:ilvl w:val="1"/>
          <w:numId w:val="68"/>
        </w:numPr>
        <w:tabs>
          <w:tab w:val="left" w:pos="993"/>
        </w:tabs>
        <w:spacing w:line="360" w:lineRule="auto"/>
        <w:jc w:val="both"/>
        <w:rPr>
          <w:rFonts w:ascii="Times New Roman" w:hAnsi="Times New Roman" w:cs="Times New Roman"/>
          <w:sz w:val="24"/>
          <w:szCs w:val="24"/>
        </w:rPr>
      </w:pPr>
      <w:r w:rsidRPr="00942E6C">
        <w:rPr>
          <w:rFonts w:ascii="Times New Roman" w:hAnsi="Times New Roman" w:cs="Times New Roman"/>
          <w:sz w:val="24"/>
          <w:szCs w:val="24"/>
        </w:rPr>
        <w:t>Упражнение « Параллельная парковка задним ходом»</w:t>
      </w:r>
    </w:p>
    <w:p w:rsidR="00064D0C" w:rsidRPr="00942E6C" w:rsidRDefault="00064D0C" w:rsidP="00942E6C">
      <w:pPr>
        <w:pStyle w:val="ConsPlusNormal"/>
        <w:tabs>
          <w:tab w:val="left" w:pos="993"/>
        </w:tabs>
        <w:spacing w:line="360" w:lineRule="auto"/>
        <w:ind w:left="426"/>
        <w:jc w:val="both"/>
        <w:rPr>
          <w:rFonts w:ascii="Times New Roman" w:hAnsi="Times New Roman" w:cs="Times New Roman"/>
          <w:sz w:val="24"/>
          <w:szCs w:val="24"/>
          <w:u w:val="single"/>
        </w:rPr>
      </w:pPr>
      <w:r w:rsidRPr="00942E6C">
        <w:rPr>
          <w:rFonts w:ascii="Times New Roman" w:hAnsi="Times New Roman" w:cs="Times New Roman"/>
          <w:sz w:val="24"/>
          <w:szCs w:val="24"/>
          <w:u w:val="single"/>
        </w:rPr>
        <w:t>Содержание</w:t>
      </w:r>
    </w:p>
    <w:p w:rsidR="00064D0C" w:rsidRPr="00942E6C" w:rsidRDefault="00064D0C" w:rsidP="00942E6C">
      <w:pPr>
        <w:pStyle w:val="ConsPlusNormal"/>
        <w:tabs>
          <w:tab w:val="left" w:pos="993"/>
        </w:tabs>
        <w:spacing w:line="360" w:lineRule="auto"/>
        <w:ind w:left="426"/>
        <w:jc w:val="both"/>
        <w:rPr>
          <w:rFonts w:ascii="Times New Roman" w:hAnsi="Times New Roman" w:cs="Times New Roman"/>
          <w:sz w:val="24"/>
          <w:szCs w:val="24"/>
        </w:rPr>
      </w:pPr>
      <w:r w:rsidRPr="00942E6C">
        <w:rPr>
          <w:rFonts w:ascii="Times New Roman" w:hAnsi="Times New Roman" w:cs="Times New Roman"/>
          <w:sz w:val="24"/>
          <w:szCs w:val="24"/>
        </w:rPr>
        <w:t xml:space="preserve">  Постановка ТС на стоянку задним ходом параллельно воображаемому краю проезжей части.</w:t>
      </w:r>
    </w:p>
    <w:p w:rsidR="00064D0C" w:rsidRPr="00942E6C" w:rsidRDefault="00064D0C" w:rsidP="00942E6C">
      <w:pPr>
        <w:pStyle w:val="ConsPlusNormal"/>
        <w:tabs>
          <w:tab w:val="left" w:pos="993"/>
        </w:tabs>
        <w:spacing w:line="360" w:lineRule="auto"/>
        <w:ind w:left="426"/>
        <w:jc w:val="both"/>
        <w:rPr>
          <w:rFonts w:ascii="Times New Roman" w:hAnsi="Times New Roman" w:cs="Times New Roman"/>
          <w:sz w:val="24"/>
          <w:szCs w:val="24"/>
          <w:u w:val="single"/>
        </w:rPr>
      </w:pPr>
      <w:r w:rsidRPr="00942E6C">
        <w:rPr>
          <w:rFonts w:ascii="Times New Roman" w:hAnsi="Times New Roman" w:cs="Times New Roman"/>
          <w:sz w:val="24"/>
          <w:szCs w:val="24"/>
          <w:u w:val="single"/>
        </w:rPr>
        <w:t>Задание кандидату в водители.</w:t>
      </w:r>
    </w:p>
    <w:p w:rsidR="00064D0C" w:rsidRPr="00942E6C" w:rsidRDefault="00064D0C" w:rsidP="00942E6C">
      <w:pPr>
        <w:pStyle w:val="ConsPlusNormal"/>
        <w:tabs>
          <w:tab w:val="left" w:pos="993"/>
        </w:tabs>
        <w:spacing w:line="360" w:lineRule="auto"/>
        <w:ind w:left="426"/>
        <w:jc w:val="both"/>
        <w:rPr>
          <w:rFonts w:ascii="Times New Roman" w:hAnsi="Times New Roman" w:cs="Times New Roman"/>
          <w:sz w:val="24"/>
          <w:szCs w:val="24"/>
        </w:rPr>
      </w:pPr>
      <w:r w:rsidRPr="00942E6C">
        <w:rPr>
          <w:rFonts w:ascii="Times New Roman" w:hAnsi="Times New Roman" w:cs="Times New Roman"/>
          <w:sz w:val="24"/>
          <w:szCs w:val="24"/>
        </w:rPr>
        <w:t xml:space="preserve">По команде экзаменатора кандидат в водители должен: занять место в ТС; подготовиться к </w:t>
      </w:r>
      <w:r w:rsidRPr="00942E6C">
        <w:rPr>
          <w:rFonts w:ascii="Times New Roman" w:hAnsi="Times New Roman" w:cs="Times New Roman"/>
          <w:sz w:val="24"/>
          <w:szCs w:val="24"/>
        </w:rPr>
        <w:lastRenderedPageBreak/>
        <w:t>движению; запустить двигатель.</w:t>
      </w:r>
    </w:p>
    <w:p w:rsidR="00064D0C" w:rsidRPr="00942E6C" w:rsidRDefault="00064D0C" w:rsidP="00942E6C">
      <w:pPr>
        <w:pStyle w:val="ConsPlusNormal"/>
        <w:tabs>
          <w:tab w:val="left" w:pos="993"/>
        </w:tabs>
        <w:spacing w:line="360" w:lineRule="auto"/>
        <w:ind w:left="426"/>
        <w:jc w:val="both"/>
        <w:rPr>
          <w:rFonts w:ascii="Times New Roman" w:hAnsi="Times New Roman" w:cs="Times New Roman"/>
          <w:sz w:val="24"/>
          <w:szCs w:val="24"/>
        </w:rPr>
      </w:pPr>
      <w:r w:rsidRPr="00942E6C">
        <w:rPr>
          <w:rFonts w:ascii="Times New Roman" w:hAnsi="Times New Roman" w:cs="Times New Roman"/>
          <w:sz w:val="24"/>
          <w:szCs w:val="24"/>
        </w:rPr>
        <w:t xml:space="preserve">По команде экзаменатора кандидат в водители должен выполнить: </w:t>
      </w:r>
    </w:p>
    <w:p w:rsidR="00064D0C" w:rsidRPr="00942E6C" w:rsidRDefault="00064D0C" w:rsidP="00942E6C">
      <w:pPr>
        <w:pStyle w:val="ConsPlusNormal"/>
        <w:tabs>
          <w:tab w:val="left" w:pos="993"/>
        </w:tabs>
        <w:spacing w:line="360" w:lineRule="auto"/>
        <w:ind w:left="426"/>
        <w:jc w:val="both"/>
        <w:rPr>
          <w:rFonts w:ascii="Times New Roman" w:hAnsi="Times New Roman" w:cs="Times New Roman"/>
          <w:sz w:val="24"/>
          <w:szCs w:val="24"/>
        </w:rPr>
      </w:pPr>
      <w:r w:rsidRPr="00942E6C">
        <w:rPr>
          <w:rFonts w:ascii="Times New Roman" w:hAnsi="Times New Roman" w:cs="Times New Roman"/>
          <w:sz w:val="24"/>
          <w:szCs w:val="24"/>
        </w:rPr>
        <w:t>-трогание с места в стартовых воротах;</w:t>
      </w:r>
    </w:p>
    <w:p w:rsidR="00064D0C" w:rsidRPr="00942E6C" w:rsidRDefault="00064D0C" w:rsidP="00942E6C">
      <w:pPr>
        <w:pStyle w:val="ConsPlusNormal"/>
        <w:tabs>
          <w:tab w:val="left" w:pos="993"/>
        </w:tabs>
        <w:spacing w:line="360" w:lineRule="auto"/>
        <w:ind w:left="426"/>
        <w:jc w:val="both"/>
        <w:rPr>
          <w:rFonts w:ascii="Times New Roman" w:hAnsi="Times New Roman" w:cs="Times New Roman"/>
          <w:sz w:val="24"/>
          <w:szCs w:val="24"/>
        </w:rPr>
      </w:pPr>
      <w:r w:rsidRPr="00942E6C">
        <w:rPr>
          <w:rFonts w:ascii="Times New Roman" w:hAnsi="Times New Roman" w:cs="Times New Roman"/>
          <w:sz w:val="24"/>
          <w:szCs w:val="24"/>
        </w:rPr>
        <w:t xml:space="preserve">-въезд в зону стоянки по заданной траектории; остановку в зоне стоянки перед </w:t>
      </w:r>
      <w:proofErr w:type="spellStart"/>
      <w:r w:rsidRPr="00942E6C">
        <w:rPr>
          <w:rFonts w:ascii="Times New Roman" w:hAnsi="Times New Roman" w:cs="Times New Roman"/>
          <w:sz w:val="24"/>
          <w:szCs w:val="24"/>
        </w:rPr>
        <w:t>лиенией</w:t>
      </w:r>
      <w:proofErr w:type="spellEnd"/>
      <w:r w:rsidRPr="00942E6C">
        <w:rPr>
          <w:rFonts w:ascii="Times New Roman" w:hAnsi="Times New Roman" w:cs="Times New Roman"/>
          <w:sz w:val="24"/>
          <w:szCs w:val="24"/>
        </w:rPr>
        <w:t xml:space="preserve"> «СТОП».</w:t>
      </w:r>
    </w:p>
    <w:p w:rsidR="00064D0C" w:rsidRPr="00942E6C" w:rsidRDefault="00064D0C" w:rsidP="00942E6C">
      <w:pPr>
        <w:pStyle w:val="ConsPlusNormal"/>
        <w:tabs>
          <w:tab w:val="left" w:pos="993"/>
        </w:tabs>
        <w:spacing w:line="360" w:lineRule="auto"/>
        <w:ind w:left="426"/>
        <w:jc w:val="both"/>
        <w:rPr>
          <w:rFonts w:ascii="Times New Roman" w:hAnsi="Times New Roman" w:cs="Times New Roman"/>
          <w:sz w:val="24"/>
          <w:szCs w:val="24"/>
        </w:rPr>
      </w:pPr>
      <w:r w:rsidRPr="00942E6C">
        <w:rPr>
          <w:rFonts w:ascii="Times New Roman" w:hAnsi="Times New Roman" w:cs="Times New Roman"/>
          <w:sz w:val="24"/>
          <w:szCs w:val="24"/>
        </w:rPr>
        <w:t>После остановки ТС кандидат в водители должен:</w:t>
      </w:r>
    </w:p>
    <w:p w:rsidR="00064D0C" w:rsidRPr="00942E6C" w:rsidRDefault="00064D0C" w:rsidP="00942E6C">
      <w:pPr>
        <w:pStyle w:val="ConsPlusNormal"/>
        <w:tabs>
          <w:tab w:val="left" w:pos="993"/>
        </w:tabs>
        <w:spacing w:line="360" w:lineRule="auto"/>
        <w:ind w:left="426"/>
        <w:jc w:val="both"/>
        <w:rPr>
          <w:rFonts w:ascii="Times New Roman" w:hAnsi="Times New Roman" w:cs="Times New Roman"/>
          <w:sz w:val="24"/>
          <w:szCs w:val="24"/>
        </w:rPr>
      </w:pPr>
      <w:r w:rsidRPr="00942E6C">
        <w:rPr>
          <w:rFonts w:ascii="Times New Roman" w:hAnsi="Times New Roman" w:cs="Times New Roman"/>
          <w:sz w:val="24"/>
          <w:szCs w:val="24"/>
        </w:rPr>
        <w:t>-включить нейтральную передачу;</w:t>
      </w:r>
    </w:p>
    <w:p w:rsidR="00064D0C" w:rsidRPr="00942E6C" w:rsidRDefault="00064D0C" w:rsidP="00942E6C">
      <w:pPr>
        <w:pStyle w:val="ConsPlusNormal"/>
        <w:tabs>
          <w:tab w:val="left" w:pos="993"/>
        </w:tabs>
        <w:spacing w:line="360" w:lineRule="auto"/>
        <w:ind w:left="426"/>
        <w:jc w:val="both"/>
        <w:rPr>
          <w:rFonts w:ascii="Times New Roman" w:hAnsi="Times New Roman" w:cs="Times New Roman"/>
          <w:sz w:val="24"/>
          <w:szCs w:val="24"/>
        </w:rPr>
      </w:pPr>
      <w:r w:rsidRPr="00942E6C">
        <w:rPr>
          <w:rFonts w:ascii="Times New Roman" w:hAnsi="Times New Roman" w:cs="Times New Roman"/>
          <w:sz w:val="24"/>
          <w:szCs w:val="24"/>
        </w:rPr>
        <w:t>-включить стояночный тормоз;</w:t>
      </w:r>
    </w:p>
    <w:p w:rsidR="00064D0C" w:rsidRPr="00942E6C" w:rsidRDefault="00064D0C" w:rsidP="00942E6C">
      <w:pPr>
        <w:pStyle w:val="ConsPlusNormal"/>
        <w:tabs>
          <w:tab w:val="left" w:pos="993"/>
        </w:tabs>
        <w:spacing w:line="360" w:lineRule="auto"/>
        <w:ind w:left="426"/>
        <w:jc w:val="both"/>
        <w:rPr>
          <w:rFonts w:ascii="Times New Roman" w:hAnsi="Times New Roman" w:cs="Times New Roman"/>
          <w:sz w:val="24"/>
          <w:szCs w:val="24"/>
        </w:rPr>
      </w:pPr>
      <w:r w:rsidRPr="00942E6C">
        <w:rPr>
          <w:rFonts w:ascii="Times New Roman" w:hAnsi="Times New Roman" w:cs="Times New Roman"/>
          <w:sz w:val="24"/>
          <w:szCs w:val="24"/>
        </w:rPr>
        <w:t>-заглушить двигатель;</w:t>
      </w:r>
    </w:p>
    <w:p w:rsidR="00064D0C" w:rsidRPr="00942E6C" w:rsidRDefault="00064D0C" w:rsidP="00942E6C">
      <w:pPr>
        <w:pStyle w:val="ConsPlusNormal"/>
        <w:tabs>
          <w:tab w:val="left" w:pos="993"/>
        </w:tabs>
        <w:spacing w:line="360" w:lineRule="auto"/>
        <w:ind w:left="426"/>
        <w:jc w:val="both"/>
        <w:rPr>
          <w:rFonts w:ascii="Times New Roman" w:hAnsi="Times New Roman" w:cs="Times New Roman"/>
          <w:sz w:val="24"/>
          <w:szCs w:val="24"/>
        </w:rPr>
      </w:pPr>
      <w:r w:rsidRPr="00942E6C">
        <w:rPr>
          <w:rFonts w:ascii="Times New Roman" w:hAnsi="Times New Roman" w:cs="Times New Roman"/>
          <w:sz w:val="24"/>
          <w:szCs w:val="24"/>
        </w:rPr>
        <w:t>-покинуть транспортное средство.</w:t>
      </w:r>
    </w:p>
    <w:p w:rsidR="00064D0C" w:rsidRPr="00942E6C" w:rsidRDefault="00064D0C" w:rsidP="00942E6C">
      <w:pPr>
        <w:pStyle w:val="ConsPlusNormal"/>
        <w:tabs>
          <w:tab w:val="left" w:pos="993"/>
        </w:tabs>
        <w:spacing w:line="360" w:lineRule="auto"/>
        <w:ind w:left="426"/>
        <w:jc w:val="both"/>
        <w:rPr>
          <w:rFonts w:ascii="Times New Roman" w:hAnsi="Times New Roman" w:cs="Times New Roman"/>
          <w:sz w:val="24"/>
          <w:szCs w:val="24"/>
        </w:rPr>
      </w:pPr>
      <w:r w:rsidRPr="00942E6C">
        <w:rPr>
          <w:rFonts w:ascii="Times New Roman" w:hAnsi="Times New Roman" w:cs="Times New Roman"/>
          <w:sz w:val="24"/>
          <w:szCs w:val="24"/>
        </w:rPr>
        <w:t xml:space="preserve"> Действия экзаменаторов.</w:t>
      </w:r>
    </w:p>
    <w:p w:rsidR="00064D0C" w:rsidRPr="00942E6C" w:rsidRDefault="00064D0C" w:rsidP="00942E6C">
      <w:pPr>
        <w:pStyle w:val="ConsPlusNormal"/>
        <w:tabs>
          <w:tab w:val="left" w:pos="993"/>
        </w:tabs>
        <w:spacing w:line="360" w:lineRule="auto"/>
        <w:ind w:left="426"/>
        <w:jc w:val="both"/>
        <w:rPr>
          <w:rFonts w:ascii="Times New Roman" w:hAnsi="Times New Roman" w:cs="Times New Roman"/>
          <w:sz w:val="24"/>
          <w:szCs w:val="24"/>
        </w:rPr>
      </w:pPr>
      <w:r w:rsidRPr="00942E6C">
        <w:rPr>
          <w:rFonts w:ascii="Times New Roman" w:hAnsi="Times New Roman" w:cs="Times New Roman"/>
          <w:sz w:val="24"/>
          <w:szCs w:val="24"/>
        </w:rPr>
        <w:t>Экзаменатор контролирует правильность выполнения задания с использованием контрольной таблицы и выставляет оценку за упражнение.</w:t>
      </w:r>
    </w:p>
    <w:p w:rsidR="00064D0C" w:rsidRPr="00942E6C" w:rsidRDefault="00064D0C" w:rsidP="00942E6C">
      <w:pPr>
        <w:pStyle w:val="ConsPlusNormal"/>
        <w:tabs>
          <w:tab w:val="left" w:pos="993"/>
        </w:tabs>
        <w:spacing w:line="360" w:lineRule="auto"/>
        <w:ind w:left="426"/>
        <w:jc w:val="both"/>
        <w:rPr>
          <w:rFonts w:ascii="Times New Roman" w:hAnsi="Times New Roman" w:cs="Times New Roman"/>
          <w:sz w:val="24"/>
          <w:szCs w:val="24"/>
        </w:rPr>
      </w:pPr>
      <w:r w:rsidRPr="00942E6C">
        <w:rPr>
          <w:rFonts w:ascii="Times New Roman" w:hAnsi="Times New Roman" w:cs="Times New Roman"/>
          <w:sz w:val="24"/>
          <w:szCs w:val="24"/>
        </w:rPr>
        <w:t>В ходе выполнения экзаменатор контролирует положение ТС в зоне стоянки, а его помощник – зону старта</w:t>
      </w:r>
    </w:p>
    <w:p w:rsidR="00064D0C" w:rsidRPr="00942E6C" w:rsidRDefault="00064D0C" w:rsidP="00942E6C">
      <w:pPr>
        <w:pStyle w:val="ConsPlusNormal"/>
        <w:tabs>
          <w:tab w:val="left" w:pos="993"/>
        </w:tabs>
        <w:spacing w:line="360" w:lineRule="auto"/>
        <w:ind w:left="426"/>
        <w:jc w:val="center"/>
        <w:rPr>
          <w:rFonts w:ascii="Times New Roman" w:hAnsi="Times New Roman" w:cs="Times New Roman"/>
          <w:b/>
          <w:sz w:val="24"/>
          <w:szCs w:val="24"/>
        </w:rPr>
      </w:pPr>
      <w:r w:rsidRPr="00942E6C">
        <w:rPr>
          <w:rFonts w:ascii="Times New Roman" w:hAnsi="Times New Roman" w:cs="Times New Roman"/>
          <w:b/>
          <w:sz w:val="24"/>
          <w:szCs w:val="24"/>
        </w:rPr>
        <w:t>Контрольная таблица 2.</w:t>
      </w:r>
    </w:p>
    <w:p w:rsidR="00064D0C" w:rsidRPr="00942E6C" w:rsidRDefault="00064D0C" w:rsidP="00942E6C">
      <w:pPr>
        <w:pStyle w:val="ConsPlusNormal"/>
        <w:tabs>
          <w:tab w:val="left" w:pos="993"/>
        </w:tabs>
        <w:spacing w:line="360" w:lineRule="auto"/>
        <w:ind w:left="426"/>
        <w:jc w:val="center"/>
        <w:rPr>
          <w:rFonts w:ascii="Times New Roman" w:hAnsi="Times New Roman" w:cs="Times New Roman"/>
          <w:sz w:val="24"/>
          <w:szCs w:val="24"/>
        </w:rPr>
      </w:pPr>
    </w:p>
    <w:tbl>
      <w:tblPr>
        <w:tblStyle w:val="ae"/>
        <w:tblW w:w="0" w:type="auto"/>
        <w:tblLook w:val="04A0"/>
      </w:tblPr>
      <w:tblGrid>
        <w:gridCol w:w="7196"/>
        <w:gridCol w:w="2943"/>
      </w:tblGrid>
      <w:tr w:rsidR="00064D0C" w:rsidRPr="00942E6C" w:rsidTr="00064D0C">
        <w:tc>
          <w:tcPr>
            <w:tcW w:w="7196" w:type="dxa"/>
          </w:tcPr>
          <w:p w:rsidR="00064D0C" w:rsidRPr="00942E6C" w:rsidRDefault="00064D0C" w:rsidP="00942E6C">
            <w:pPr>
              <w:pStyle w:val="ConsPlusNormal"/>
              <w:tabs>
                <w:tab w:val="left" w:pos="993"/>
              </w:tabs>
              <w:spacing w:line="360" w:lineRule="auto"/>
              <w:jc w:val="center"/>
              <w:rPr>
                <w:rFonts w:ascii="Times New Roman" w:hAnsi="Times New Roman" w:cs="Times New Roman"/>
                <w:sz w:val="24"/>
                <w:szCs w:val="24"/>
              </w:rPr>
            </w:pPr>
            <w:r w:rsidRPr="00942E6C">
              <w:rPr>
                <w:rFonts w:ascii="Times New Roman" w:hAnsi="Times New Roman" w:cs="Times New Roman"/>
                <w:sz w:val="24"/>
                <w:szCs w:val="24"/>
              </w:rPr>
              <w:t>Типичные ошибки</w:t>
            </w:r>
          </w:p>
        </w:tc>
        <w:tc>
          <w:tcPr>
            <w:tcW w:w="2943" w:type="dxa"/>
          </w:tcPr>
          <w:p w:rsidR="00064D0C" w:rsidRPr="00942E6C" w:rsidRDefault="00064D0C" w:rsidP="00942E6C">
            <w:pPr>
              <w:pStyle w:val="ConsPlusNormal"/>
              <w:tabs>
                <w:tab w:val="left" w:pos="993"/>
              </w:tabs>
              <w:spacing w:line="360" w:lineRule="auto"/>
              <w:jc w:val="center"/>
              <w:rPr>
                <w:rFonts w:ascii="Times New Roman" w:hAnsi="Times New Roman" w:cs="Times New Roman"/>
                <w:sz w:val="24"/>
                <w:szCs w:val="24"/>
              </w:rPr>
            </w:pPr>
            <w:r w:rsidRPr="00942E6C">
              <w:rPr>
                <w:rFonts w:ascii="Times New Roman" w:hAnsi="Times New Roman" w:cs="Times New Roman"/>
                <w:sz w:val="24"/>
                <w:szCs w:val="24"/>
              </w:rPr>
              <w:t>Шкала штрафных баллов за ошибки</w:t>
            </w:r>
          </w:p>
        </w:tc>
      </w:tr>
      <w:tr w:rsidR="00064D0C" w:rsidRPr="00942E6C" w:rsidTr="00064D0C">
        <w:tc>
          <w:tcPr>
            <w:tcW w:w="7196" w:type="dxa"/>
          </w:tcPr>
          <w:p w:rsidR="00064D0C" w:rsidRPr="00942E6C" w:rsidRDefault="00064D0C" w:rsidP="00942E6C">
            <w:pPr>
              <w:pStyle w:val="ConsPlusNormal"/>
              <w:tabs>
                <w:tab w:val="left" w:pos="993"/>
              </w:tabs>
              <w:spacing w:line="360" w:lineRule="auto"/>
              <w:jc w:val="center"/>
              <w:rPr>
                <w:rFonts w:ascii="Times New Roman" w:hAnsi="Times New Roman" w:cs="Times New Roman"/>
                <w:sz w:val="24"/>
                <w:szCs w:val="24"/>
              </w:rPr>
            </w:pPr>
            <w:r w:rsidRPr="00942E6C">
              <w:rPr>
                <w:rFonts w:ascii="Times New Roman" w:hAnsi="Times New Roman" w:cs="Times New Roman"/>
                <w:sz w:val="24"/>
                <w:szCs w:val="24"/>
              </w:rPr>
              <w:t>А. Грубые</w:t>
            </w:r>
          </w:p>
        </w:tc>
        <w:tc>
          <w:tcPr>
            <w:tcW w:w="2943" w:type="dxa"/>
          </w:tcPr>
          <w:p w:rsidR="00064D0C" w:rsidRPr="00942E6C" w:rsidRDefault="00064D0C" w:rsidP="00942E6C">
            <w:pPr>
              <w:pStyle w:val="ConsPlusNormal"/>
              <w:tabs>
                <w:tab w:val="left" w:pos="993"/>
              </w:tabs>
              <w:spacing w:line="360" w:lineRule="auto"/>
              <w:jc w:val="center"/>
              <w:rPr>
                <w:rFonts w:ascii="Times New Roman" w:hAnsi="Times New Roman" w:cs="Times New Roman"/>
                <w:sz w:val="24"/>
                <w:szCs w:val="24"/>
              </w:rPr>
            </w:pPr>
          </w:p>
        </w:tc>
      </w:tr>
      <w:tr w:rsidR="00064D0C" w:rsidRPr="00942E6C" w:rsidTr="00064D0C">
        <w:tc>
          <w:tcPr>
            <w:tcW w:w="7196" w:type="dxa"/>
          </w:tcPr>
          <w:p w:rsidR="00064D0C" w:rsidRPr="00942E6C" w:rsidRDefault="00064D0C" w:rsidP="00942E6C">
            <w:pPr>
              <w:pStyle w:val="ConsPlusNormal"/>
              <w:tabs>
                <w:tab w:val="left" w:pos="993"/>
              </w:tabs>
              <w:spacing w:line="360" w:lineRule="auto"/>
              <w:jc w:val="both"/>
              <w:rPr>
                <w:rFonts w:ascii="Times New Roman" w:hAnsi="Times New Roman" w:cs="Times New Roman"/>
                <w:sz w:val="24"/>
                <w:szCs w:val="24"/>
              </w:rPr>
            </w:pPr>
            <w:r w:rsidRPr="00942E6C">
              <w:rPr>
                <w:rFonts w:ascii="Times New Roman" w:hAnsi="Times New Roman" w:cs="Times New Roman"/>
                <w:sz w:val="24"/>
                <w:szCs w:val="24"/>
              </w:rPr>
              <w:t>Сбил элементы разметочного оборудования или пересек линию горизонтальной разметки площадки</w:t>
            </w:r>
          </w:p>
        </w:tc>
        <w:tc>
          <w:tcPr>
            <w:tcW w:w="2943" w:type="dxa"/>
          </w:tcPr>
          <w:p w:rsidR="00064D0C" w:rsidRPr="00942E6C" w:rsidRDefault="00064D0C" w:rsidP="00942E6C">
            <w:pPr>
              <w:pStyle w:val="ConsPlusNormal"/>
              <w:tabs>
                <w:tab w:val="left" w:pos="993"/>
              </w:tabs>
              <w:spacing w:line="360" w:lineRule="auto"/>
              <w:jc w:val="both"/>
              <w:rPr>
                <w:rFonts w:ascii="Times New Roman" w:hAnsi="Times New Roman" w:cs="Times New Roman"/>
                <w:sz w:val="24"/>
                <w:szCs w:val="24"/>
              </w:rPr>
            </w:pPr>
            <w:r w:rsidRPr="00942E6C">
              <w:rPr>
                <w:rFonts w:ascii="Times New Roman" w:hAnsi="Times New Roman" w:cs="Times New Roman"/>
                <w:sz w:val="24"/>
                <w:szCs w:val="24"/>
              </w:rPr>
              <w:t>5</w:t>
            </w:r>
          </w:p>
        </w:tc>
      </w:tr>
      <w:tr w:rsidR="00064D0C" w:rsidRPr="00942E6C" w:rsidTr="00064D0C">
        <w:tc>
          <w:tcPr>
            <w:tcW w:w="7196" w:type="dxa"/>
          </w:tcPr>
          <w:p w:rsidR="00064D0C" w:rsidRPr="00942E6C" w:rsidRDefault="00064D0C" w:rsidP="00942E6C">
            <w:pPr>
              <w:pStyle w:val="ConsPlusNormal"/>
              <w:tabs>
                <w:tab w:val="left" w:pos="993"/>
              </w:tabs>
              <w:spacing w:line="360" w:lineRule="auto"/>
              <w:jc w:val="both"/>
              <w:rPr>
                <w:rFonts w:ascii="Times New Roman" w:hAnsi="Times New Roman" w:cs="Times New Roman"/>
                <w:sz w:val="24"/>
                <w:szCs w:val="24"/>
              </w:rPr>
            </w:pPr>
            <w:r w:rsidRPr="00942E6C">
              <w:rPr>
                <w:rFonts w:ascii="Times New Roman" w:hAnsi="Times New Roman" w:cs="Times New Roman"/>
                <w:sz w:val="24"/>
                <w:szCs w:val="24"/>
              </w:rPr>
              <w:t>Не пересек прерывистую линию (по проекции переднего габарита ТС)</w:t>
            </w:r>
          </w:p>
        </w:tc>
        <w:tc>
          <w:tcPr>
            <w:tcW w:w="2943" w:type="dxa"/>
          </w:tcPr>
          <w:p w:rsidR="00064D0C" w:rsidRPr="00942E6C" w:rsidRDefault="00064D0C" w:rsidP="00942E6C">
            <w:pPr>
              <w:pStyle w:val="ConsPlusNormal"/>
              <w:tabs>
                <w:tab w:val="left" w:pos="993"/>
              </w:tabs>
              <w:spacing w:line="360" w:lineRule="auto"/>
              <w:jc w:val="both"/>
              <w:rPr>
                <w:rFonts w:ascii="Times New Roman" w:hAnsi="Times New Roman" w:cs="Times New Roman"/>
                <w:sz w:val="24"/>
                <w:szCs w:val="24"/>
              </w:rPr>
            </w:pPr>
            <w:r w:rsidRPr="00942E6C">
              <w:rPr>
                <w:rFonts w:ascii="Times New Roman" w:hAnsi="Times New Roman" w:cs="Times New Roman"/>
                <w:sz w:val="24"/>
                <w:szCs w:val="24"/>
              </w:rPr>
              <w:t>5</w:t>
            </w:r>
          </w:p>
        </w:tc>
      </w:tr>
      <w:tr w:rsidR="00064D0C" w:rsidRPr="00942E6C" w:rsidTr="00064D0C">
        <w:tc>
          <w:tcPr>
            <w:tcW w:w="7196" w:type="dxa"/>
          </w:tcPr>
          <w:p w:rsidR="00064D0C" w:rsidRPr="00942E6C" w:rsidRDefault="00064D0C" w:rsidP="00942E6C">
            <w:pPr>
              <w:pStyle w:val="ConsPlusNormal"/>
              <w:tabs>
                <w:tab w:val="left" w:pos="993"/>
              </w:tabs>
              <w:spacing w:line="360" w:lineRule="auto"/>
              <w:jc w:val="center"/>
              <w:rPr>
                <w:rFonts w:ascii="Times New Roman" w:hAnsi="Times New Roman" w:cs="Times New Roman"/>
                <w:sz w:val="24"/>
                <w:szCs w:val="24"/>
              </w:rPr>
            </w:pPr>
            <w:r w:rsidRPr="00942E6C">
              <w:rPr>
                <w:rFonts w:ascii="Times New Roman" w:hAnsi="Times New Roman" w:cs="Times New Roman"/>
                <w:sz w:val="24"/>
                <w:szCs w:val="24"/>
              </w:rPr>
              <w:t>Б.Средние</w:t>
            </w:r>
          </w:p>
        </w:tc>
        <w:tc>
          <w:tcPr>
            <w:tcW w:w="2943" w:type="dxa"/>
          </w:tcPr>
          <w:p w:rsidR="00064D0C" w:rsidRPr="00942E6C" w:rsidRDefault="00064D0C" w:rsidP="00942E6C">
            <w:pPr>
              <w:pStyle w:val="ConsPlusNormal"/>
              <w:tabs>
                <w:tab w:val="left" w:pos="993"/>
              </w:tabs>
              <w:spacing w:line="360" w:lineRule="auto"/>
              <w:jc w:val="both"/>
              <w:rPr>
                <w:rFonts w:ascii="Times New Roman" w:hAnsi="Times New Roman" w:cs="Times New Roman"/>
                <w:sz w:val="24"/>
                <w:szCs w:val="24"/>
              </w:rPr>
            </w:pPr>
          </w:p>
        </w:tc>
      </w:tr>
      <w:tr w:rsidR="00064D0C" w:rsidRPr="00942E6C" w:rsidTr="00064D0C">
        <w:tc>
          <w:tcPr>
            <w:tcW w:w="7196" w:type="dxa"/>
          </w:tcPr>
          <w:p w:rsidR="00064D0C" w:rsidRPr="00942E6C" w:rsidRDefault="00064D0C" w:rsidP="00942E6C">
            <w:pPr>
              <w:pStyle w:val="ConsPlusNormal"/>
              <w:tabs>
                <w:tab w:val="left" w:pos="993"/>
              </w:tabs>
              <w:spacing w:line="360" w:lineRule="auto"/>
              <w:jc w:val="both"/>
              <w:rPr>
                <w:rFonts w:ascii="Times New Roman" w:hAnsi="Times New Roman" w:cs="Times New Roman"/>
                <w:sz w:val="24"/>
                <w:szCs w:val="24"/>
              </w:rPr>
            </w:pPr>
            <w:r w:rsidRPr="00942E6C">
              <w:rPr>
                <w:rFonts w:ascii="Times New Roman" w:hAnsi="Times New Roman" w:cs="Times New Roman"/>
                <w:sz w:val="24"/>
                <w:szCs w:val="24"/>
              </w:rPr>
              <w:t>Не смог въехать в зону стоянки при одноразовом включении передачи заднего хода</w:t>
            </w:r>
          </w:p>
        </w:tc>
        <w:tc>
          <w:tcPr>
            <w:tcW w:w="2943" w:type="dxa"/>
          </w:tcPr>
          <w:p w:rsidR="00064D0C" w:rsidRPr="00942E6C" w:rsidRDefault="00064D0C" w:rsidP="00942E6C">
            <w:pPr>
              <w:pStyle w:val="ConsPlusNormal"/>
              <w:tabs>
                <w:tab w:val="left" w:pos="993"/>
              </w:tabs>
              <w:spacing w:line="360" w:lineRule="auto"/>
              <w:jc w:val="both"/>
              <w:rPr>
                <w:rFonts w:ascii="Times New Roman" w:hAnsi="Times New Roman" w:cs="Times New Roman"/>
                <w:sz w:val="24"/>
                <w:szCs w:val="24"/>
              </w:rPr>
            </w:pPr>
            <w:r w:rsidRPr="00942E6C">
              <w:rPr>
                <w:rFonts w:ascii="Times New Roman" w:hAnsi="Times New Roman" w:cs="Times New Roman"/>
                <w:sz w:val="24"/>
                <w:szCs w:val="24"/>
              </w:rPr>
              <w:t>3</w:t>
            </w:r>
          </w:p>
        </w:tc>
      </w:tr>
      <w:tr w:rsidR="00064D0C" w:rsidRPr="00942E6C" w:rsidTr="00064D0C">
        <w:tc>
          <w:tcPr>
            <w:tcW w:w="7196" w:type="dxa"/>
          </w:tcPr>
          <w:p w:rsidR="00064D0C" w:rsidRPr="00942E6C" w:rsidRDefault="00064D0C" w:rsidP="00942E6C">
            <w:pPr>
              <w:pStyle w:val="ConsPlusNormal"/>
              <w:tabs>
                <w:tab w:val="left" w:pos="993"/>
              </w:tabs>
              <w:spacing w:line="360" w:lineRule="auto"/>
              <w:jc w:val="both"/>
              <w:rPr>
                <w:rFonts w:ascii="Times New Roman" w:hAnsi="Times New Roman" w:cs="Times New Roman"/>
                <w:sz w:val="24"/>
                <w:szCs w:val="24"/>
              </w:rPr>
            </w:pPr>
            <w:r w:rsidRPr="00942E6C">
              <w:rPr>
                <w:rFonts w:ascii="Times New Roman" w:hAnsi="Times New Roman" w:cs="Times New Roman"/>
                <w:sz w:val="24"/>
                <w:szCs w:val="24"/>
              </w:rPr>
              <w:t>Не включил нейтральную передачу после остановки при работающем двигателе</w:t>
            </w:r>
          </w:p>
        </w:tc>
        <w:tc>
          <w:tcPr>
            <w:tcW w:w="2943" w:type="dxa"/>
          </w:tcPr>
          <w:p w:rsidR="00064D0C" w:rsidRPr="00942E6C" w:rsidRDefault="00064D0C" w:rsidP="00942E6C">
            <w:pPr>
              <w:pStyle w:val="ConsPlusNormal"/>
              <w:tabs>
                <w:tab w:val="left" w:pos="993"/>
              </w:tabs>
              <w:spacing w:line="360" w:lineRule="auto"/>
              <w:jc w:val="both"/>
              <w:rPr>
                <w:rFonts w:ascii="Times New Roman" w:hAnsi="Times New Roman" w:cs="Times New Roman"/>
                <w:sz w:val="24"/>
                <w:szCs w:val="24"/>
              </w:rPr>
            </w:pPr>
            <w:r w:rsidRPr="00942E6C">
              <w:rPr>
                <w:rFonts w:ascii="Times New Roman" w:hAnsi="Times New Roman" w:cs="Times New Roman"/>
                <w:sz w:val="24"/>
                <w:szCs w:val="24"/>
              </w:rPr>
              <w:t>3</w:t>
            </w:r>
          </w:p>
        </w:tc>
      </w:tr>
      <w:tr w:rsidR="00064D0C" w:rsidRPr="00942E6C" w:rsidTr="00064D0C">
        <w:tc>
          <w:tcPr>
            <w:tcW w:w="7196" w:type="dxa"/>
          </w:tcPr>
          <w:p w:rsidR="00064D0C" w:rsidRPr="00942E6C" w:rsidRDefault="00064D0C" w:rsidP="00942E6C">
            <w:pPr>
              <w:pStyle w:val="ConsPlusNormal"/>
              <w:tabs>
                <w:tab w:val="left" w:pos="993"/>
              </w:tabs>
              <w:spacing w:line="360" w:lineRule="auto"/>
              <w:jc w:val="both"/>
              <w:rPr>
                <w:rFonts w:ascii="Times New Roman" w:hAnsi="Times New Roman" w:cs="Times New Roman"/>
                <w:sz w:val="24"/>
                <w:szCs w:val="24"/>
              </w:rPr>
            </w:pPr>
            <w:r w:rsidRPr="00942E6C">
              <w:rPr>
                <w:rFonts w:ascii="Times New Roman" w:hAnsi="Times New Roman" w:cs="Times New Roman"/>
                <w:sz w:val="24"/>
                <w:szCs w:val="24"/>
              </w:rPr>
              <w:t>Не включил стояночный тормоз после остановки в зоне стоянки</w:t>
            </w:r>
          </w:p>
        </w:tc>
        <w:tc>
          <w:tcPr>
            <w:tcW w:w="2943" w:type="dxa"/>
          </w:tcPr>
          <w:p w:rsidR="00064D0C" w:rsidRPr="00942E6C" w:rsidRDefault="00064D0C" w:rsidP="00942E6C">
            <w:pPr>
              <w:pStyle w:val="ConsPlusNormal"/>
              <w:tabs>
                <w:tab w:val="left" w:pos="993"/>
              </w:tabs>
              <w:spacing w:line="360" w:lineRule="auto"/>
              <w:jc w:val="both"/>
              <w:rPr>
                <w:rFonts w:ascii="Times New Roman" w:hAnsi="Times New Roman" w:cs="Times New Roman"/>
                <w:sz w:val="24"/>
                <w:szCs w:val="24"/>
              </w:rPr>
            </w:pPr>
            <w:r w:rsidRPr="00942E6C">
              <w:rPr>
                <w:rFonts w:ascii="Times New Roman" w:hAnsi="Times New Roman" w:cs="Times New Roman"/>
                <w:sz w:val="24"/>
                <w:szCs w:val="24"/>
              </w:rPr>
              <w:t>3</w:t>
            </w:r>
          </w:p>
        </w:tc>
      </w:tr>
      <w:tr w:rsidR="00064D0C" w:rsidRPr="00942E6C" w:rsidTr="00064D0C">
        <w:tc>
          <w:tcPr>
            <w:tcW w:w="7196" w:type="dxa"/>
          </w:tcPr>
          <w:p w:rsidR="00064D0C" w:rsidRPr="00942E6C" w:rsidRDefault="00064D0C" w:rsidP="00942E6C">
            <w:pPr>
              <w:pStyle w:val="ConsPlusNormal"/>
              <w:tabs>
                <w:tab w:val="left" w:pos="993"/>
              </w:tabs>
              <w:spacing w:line="360" w:lineRule="auto"/>
              <w:jc w:val="center"/>
              <w:rPr>
                <w:rFonts w:ascii="Times New Roman" w:hAnsi="Times New Roman" w:cs="Times New Roman"/>
                <w:sz w:val="24"/>
                <w:szCs w:val="24"/>
              </w:rPr>
            </w:pPr>
            <w:r w:rsidRPr="00942E6C">
              <w:rPr>
                <w:rFonts w:ascii="Times New Roman" w:hAnsi="Times New Roman" w:cs="Times New Roman"/>
                <w:sz w:val="24"/>
                <w:szCs w:val="24"/>
              </w:rPr>
              <w:t>В.Мелкие</w:t>
            </w:r>
          </w:p>
        </w:tc>
        <w:tc>
          <w:tcPr>
            <w:tcW w:w="2943" w:type="dxa"/>
          </w:tcPr>
          <w:p w:rsidR="00064D0C" w:rsidRPr="00942E6C" w:rsidRDefault="00064D0C" w:rsidP="00942E6C">
            <w:pPr>
              <w:pStyle w:val="ConsPlusNormal"/>
              <w:tabs>
                <w:tab w:val="left" w:pos="993"/>
              </w:tabs>
              <w:spacing w:line="360" w:lineRule="auto"/>
              <w:jc w:val="both"/>
              <w:rPr>
                <w:rFonts w:ascii="Times New Roman" w:hAnsi="Times New Roman" w:cs="Times New Roman"/>
                <w:sz w:val="24"/>
                <w:szCs w:val="24"/>
              </w:rPr>
            </w:pPr>
          </w:p>
        </w:tc>
      </w:tr>
      <w:tr w:rsidR="00064D0C" w:rsidRPr="00942E6C" w:rsidTr="00064D0C">
        <w:tc>
          <w:tcPr>
            <w:tcW w:w="7196" w:type="dxa"/>
          </w:tcPr>
          <w:p w:rsidR="00064D0C" w:rsidRPr="00942E6C" w:rsidRDefault="00064D0C" w:rsidP="00942E6C">
            <w:pPr>
              <w:pStyle w:val="ConsPlusNormal"/>
              <w:tabs>
                <w:tab w:val="left" w:pos="993"/>
              </w:tabs>
              <w:spacing w:line="360" w:lineRule="auto"/>
              <w:jc w:val="both"/>
              <w:rPr>
                <w:rFonts w:ascii="Times New Roman" w:hAnsi="Times New Roman" w:cs="Times New Roman"/>
                <w:sz w:val="24"/>
                <w:szCs w:val="24"/>
              </w:rPr>
            </w:pPr>
            <w:r w:rsidRPr="00942E6C">
              <w:rPr>
                <w:rFonts w:ascii="Times New Roman" w:hAnsi="Times New Roman" w:cs="Times New Roman"/>
                <w:sz w:val="24"/>
                <w:szCs w:val="24"/>
              </w:rPr>
              <w:t>Заглох двигатель при выполнении упражнения</w:t>
            </w:r>
          </w:p>
        </w:tc>
        <w:tc>
          <w:tcPr>
            <w:tcW w:w="2943" w:type="dxa"/>
          </w:tcPr>
          <w:p w:rsidR="00064D0C" w:rsidRPr="00942E6C" w:rsidRDefault="00064D0C" w:rsidP="00942E6C">
            <w:pPr>
              <w:pStyle w:val="ConsPlusNormal"/>
              <w:tabs>
                <w:tab w:val="left" w:pos="993"/>
              </w:tabs>
              <w:spacing w:line="360" w:lineRule="auto"/>
              <w:jc w:val="both"/>
              <w:rPr>
                <w:rFonts w:ascii="Times New Roman" w:hAnsi="Times New Roman" w:cs="Times New Roman"/>
                <w:sz w:val="24"/>
                <w:szCs w:val="24"/>
              </w:rPr>
            </w:pPr>
            <w:r w:rsidRPr="00942E6C">
              <w:rPr>
                <w:rFonts w:ascii="Times New Roman" w:hAnsi="Times New Roman" w:cs="Times New Roman"/>
                <w:sz w:val="24"/>
                <w:szCs w:val="24"/>
              </w:rPr>
              <w:t>1</w:t>
            </w:r>
          </w:p>
        </w:tc>
      </w:tr>
    </w:tbl>
    <w:p w:rsidR="00064D0C" w:rsidRPr="00942E6C" w:rsidRDefault="00064D0C" w:rsidP="00942E6C">
      <w:pPr>
        <w:pStyle w:val="ConsPlusNormal"/>
        <w:tabs>
          <w:tab w:val="left" w:pos="993"/>
        </w:tabs>
        <w:spacing w:line="360" w:lineRule="auto"/>
        <w:ind w:firstLine="426"/>
        <w:jc w:val="both"/>
        <w:rPr>
          <w:rFonts w:ascii="Times New Roman" w:hAnsi="Times New Roman" w:cs="Times New Roman"/>
          <w:sz w:val="24"/>
          <w:szCs w:val="24"/>
        </w:rPr>
      </w:pPr>
    </w:p>
    <w:p w:rsidR="00064D0C" w:rsidRPr="00942E6C" w:rsidRDefault="00064D0C" w:rsidP="00942E6C">
      <w:pPr>
        <w:pStyle w:val="ConsPlusNormal"/>
        <w:tabs>
          <w:tab w:val="left" w:pos="993"/>
        </w:tabs>
        <w:spacing w:line="360" w:lineRule="auto"/>
        <w:ind w:firstLine="426"/>
        <w:jc w:val="center"/>
        <w:rPr>
          <w:rFonts w:ascii="Times New Roman" w:hAnsi="Times New Roman" w:cs="Times New Roman"/>
          <w:b/>
          <w:sz w:val="24"/>
          <w:szCs w:val="24"/>
        </w:rPr>
      </w:pPr>
      <w:r w:rsidRPr="00942E6C">
        <w:rPr>
          <w:rFonts w:ascii="Times New Roman" w:hAnsi="Times New Roman" w:cs="Times New Roman"/>
          <w:b/>
          <w:sz w:val="24"/>
          <w:szCs w:val="24"/>
        </w:rPr>
        <w:t>Рисунок к таблице 2</w:t>
      </w:r>
    </w:p>
    <w:p w:rsidR="00064D0C" w:rsidRPr="00942E6C" w:rsidRDefault="00064D0C" w:rsidP="00942E6C">
      <w:pPr>
        <w:pStyle w:val="ConsPlusNormal"/>
        <w:tabs>
          <w:tab w:val="left" w:pos="993"/>
        </w:tabs>
        <w:spacing w:line="360" w:lineRule="auto"/>
        <w:ind w:firstLine="426"/>
        <w:rPr>
          <w:rFonts w:ascii="Times New Roman" w:hAnsi="Times New Roman" w:cs="Times New Roman"/>
          <w:sz w:val="24"/>
          <w:szCs w:val="24"/>
        </w:rPr>
      </w:pPr>
    </w:p>
    <w:p w:rsidR="00064D0C" w:rsidRPr="00942E6C" w:rsidRDefault="00064D0C" w:rsidP="00942E6C">
      <w:pPr>
        <w:pStyle w:val="a3"/>
        <w:shd w:val="clear" w:color="auto" w:fill="auto"/>
        <w:spacing w:before="0" w:line="360" w:lineRule="auto"/>
        <w:ind w:firstLine="567"/>
        <w:jc w:val="center"/>
        <w:rPr>
          <w:b/>
          <w:sz w:val="24"/>
          <w:szCs w:val="24"/>
        </w:rPr>
      </w:pPr>
    </w:p>
    <w:p w:rsidR="00064D0C" w:rsidRPr="00942E6C" w:rsidRDefault="00064D0C" w:rsidP="00942E6C">
      <w:pPr>
        <w:pStyle w:val="a3"/>
        <w:shd w:val="clear" w:color="auto" w:fill="auto"/>
        <w:spacing w:before="0" w:line="360" w:lineRule="auto"/>
        <w:ind w:firstLine="567"/>
        <w:jc w:val="center"/>
        <w:rPr>
          <w:b/>
          <w:sz w:val="24"/>
          <w:szCs w:val="24"/>
        </w:rPr>
      </w:pPr>
      <w:r w:rsidRPr="00942E6C">
        <w:rPr>
          <w:b/>
          <w:noProof/>
          <w:sz w:val="24"/>
          <w:szCs w:val="24"/>
          <w:lang w:eastAsia="ru-RU"/>
        </w:rPr>
        <w:lastRenderedPageBreak/>
        <w:drawing>
          <wp:anchor distT="0" distB="0" distL="114300" distR="114300" simplePos="0" relativeHeight="251670528" behindDoc="1" locked="0" layoutInCell="1" allowOverlap="1">
            <wp:simplePos x="0" y="0"/>
            <wp:positionH relativeFrom="column">
              <wp:posOffset>853440</wp:posOffset>
            </wp:positionH>
            <wp:positionV relativeFrom="paragraph">
              <wp:posOffset>1905</wp:posOffset>
            </wp:positionV>
            <wp:extent cx="4948555" cy="4254500"/>
            <wp:effectExtent l="0" t="0" r="0" b="0"/>
            <wp:wrapTight wrapText="bothSides">
              <wp:wrapPolygon edited="0">
                <wp:start x="0" y="0"/>
                <wp:lineTo x="0" y="21471"/>
                <wp:lineTo x="21536" y="21471"/>
                <wp:lineTo x="21536" y="0"/>
                <wp:lineTo x="0" y="0"/>
              </wp:wrapPolygon>
            </wp:wrapTight>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8555" cy="4254500"/>
                    </a:xfrm>
                    <a:prstGeom prst="rect">
                      <a:avLst/>
                    </a:prstGeom>
                    <a:noFill/>
                    <a:ln>
                      <a:noFill/>
                    </a:ln>
                  </pic:spPr>
                </pic:pic>
              </a:graphicData>
            </a:graphic>
          </wp:anchor>
        </w:drawing>
      </w:r>
    </w:p>
    <w:p w:rsidR="00064D0C" w:rsidRPr="00942E6C" w:rsidRDefault="00064D0C" w:rsidP="00942E6C">
      <w:pPr>
        <w:pStyle w:val="311"/>
        <w:shd w:val="clear" w:color="auto" w:fill="auto"/>
        <w:spacing w:before="0" w:line="360" w:lineRule="auto"/>
        <w:ind w:firstLine="426"/>
        <w:jc w:val="center"/>
        <w:rPr>
          <w:rStyle w:val="33"/>
          <w:b/>
          <w:bCs/>
          <w:sz w:val="24"/>
          <w:szCs w:val="24"/>
        </w:rPr>
      </w:pPr>
    </w:p>
    <w:p w:rsidR="00064D0C" w:rsidRPr="00942E6C" w:rsidRDefault="00064D0C" w:rsidP="00942E6C">
      <w:pPr>
        <w:pStyle w:val="311"/>
        <w:shd w:val="clear" w:color="auto" w:fill="auto"/>
        <w:spacing w:before="0" w:line="360" w:lineRule="auto"/>
        <w:ind w:firstLine="426"/>
        <w:jc w:val="center"/>
        <w:rPr>
          <w:rStyle w:val="33"/>
          <w:b/>
          <w:bCs/>
          <w:sz w:val="24"/>
          <w:szCs w:val="24"/>
        </w:rPr>
      </w:pPr>
    </w:p>
    <w:p w:rsidR="00064D0C" w:rsidRPr="00942E6C" w:rsidRDefault="00064D0C" w:rsidP="00942E6C">
      <w:pPr>
        <w:pStyle w:val="311"/>
        <w:shd w:val="clear" w:color="auto" w:fill="auto"/>
        <w:spacing w:before="0" w:line="360" w:lineRule="auto"/>
        <w:ind w:firstLine="426"/>
        <w:jc w:val="center"/>
        <w:rPr>
          <w:rStyle w:val="33"/>
          <w:b/>
          <w:bCs/>
          <w:sz w:val="24"/>
          <w:szCs w:val="24"/>
        </w:rPr>
      </w:pPr>
    </w:p>
    <w:p w:rsidR="00064D0C" w:rsidRPr="00942E6C" w:rsidRDefault="00064D0C" w:rsidP="00942E6C">
      <w:pPr>
        <w:pStyle w:val="311"/>
        <w:shd w:val="clear" w:color="auto" w:fill="auto"/>
        <w:spacing w:before="0" w:line="360" w:lineRule="auto"/>
        <w:ind w:firstLine="426"/>
        <w:jc w:val="center"/>
        <w:rPr>
          <w:rStyle w:val="33"/>
          <w:b/>
          <w:bCs/>
          <w:sz w:val="24"/>
          <w:szCs w:val="24"/>
        </w:rPr>
      </w:pPr>
    </w:p>
    <w:p w:rsidR="00064D0C" w:rsidRPr="00942E6C" w:rsidRDefault="00064D0C" w:rsidP="00942E6C">
      <w:pPr>
        <w:pStyle w:val="311"/>
        <w:shd w:val="clear" w:color="auto" w:fill="auto"/>
        <w:spacing w:before="0" w:line="360" w:lineRule="auto"/>
        <w:ind w:firstLine="426"/>
        <w:jc w:val="center"/>
        <w:rPr>
          <w:rStyle w:val="33"/>
          <w:b/>
          <w:bCs/>
          <w:sz w:val="24"/>
          <w:szCs w:val="24"/>
        </w:rPr>
      </w:pPr>
    </w:p>
    <w:p w:rsidR="00064D0C" w:rsidRPr="00942E6C" w:rsidRDefault="00064D0C" w:rsidP="00942E6C">
      <w:pPr>
        <w:pStyle w:val="311"/>
        <w:shd w:val="clear" w:color="auto" w:fill="auto"/>
        <w:spacing w:before="0" w:line="360" w:lineRule="auto"/>
        <w:ind w:firstLine="426"/>
        <w:jc w:val="center"/>
        <w:rPr>
          <w:rStyle w:val="33"/>
          <w:b/>
          <w:bCs/>
          <w:sz w:val="24"/>
          <w:szCs w:val="24"/>
        </w:rPr>
      </w:pPr>
    </w:p>
    <w:p w:rsidR="00064D0C" w:rsidRPr="00942E6C" w:rsidRDefault="00064D0C" w:rsidP="00942E6C">
      <w:pPr>
        <w:pStyle w:val="311"/>
        <w:shd w:val="clear" w:color="auto" w:fill="auto"/>
        <w:spacing w:before="0" w:line="360" w:lineRule="auto"/>
        <w:ind w:firstLine="426"/>
        <w:jc w:val="center"/>
        <w:rPr>
          <w:rStyle w:val="33"/>
          <w:b/>
          <w:bCs/>
          <w:sz w:val="24"/>
          <w:szCs w:val="24"/>
        </w:rPr>
      </w:pPr>
    </w:p>
    <w:p w:rsidR="00064D0C" w:rsidRPr="00942E6C" w:rsidRDefault="00064D0C" w:rsidP="00942E6C">
      <w:pPr>
        <w:pStyle w:val="311"/>
        <w:shd w:val="clear" w:color="auto" w:fill="auto"/>
        <w:spacing w:before="0" w:line="360" w:lineRule="auto"/>
        <w:ind w:firstLine="426"/>
        <w:jc w:val="center"/>
        <w:rPr>
          <w:rStyle w:val="33"/>
          <w:b/>
          <w:bCs/>
          <w:sz w:val="24"/>
          <w:szCs w:val="24"/>
        </w:rPr>
      </w:pPr>
    </w:p>
    <w:p w:rsidR="00064D0C" w:rsidRPr="00942E6C" w:rsidRDefault="00064D0C" w:rsidP="00942E6C">
      <w:pPr>
        <w:pStyle w:val="311"/>
        <w:shd w:val="clear" w:color="auto" w:fill="auto"/>
        <w:spacing w:before="0" w:line="360" w:lineRule="auto"/>
        <w:ind w:firstLine="426"/>
        <w:jc w:val="center"/>
        <w:rPr>
          <w:rStyle w:val="33"/>
          <w:b/>
          <w:bCs/>
          <w:sz w:val="24"/>
          <w:szCs w:val="24"/>
        </w:rPr>
      </w:pPr>
    </w:p>
    <w:p w:rsidR="00064D0C" w:rsidRPr="00942E6C" w:rsidRDefault="00064D0C" w:rsidP="00942E6C">
      <w:pPr>
        <w:pStyle w:val="311"/>
        <w:shd w:val="clear" w:color="auto" w:fill="auto"/>
        <w:spacing w:before="0" w:line="360" w:lineRule="auto"/>
        <w:ind w:firstLine="426"/>
        <w:jc w:val="center"/>
        <w:rPr>
          <w:rStyle w:val="33"/>
          <w:b/>
          <w:bCs/>
          <w:sz w:val="24"/>
          <w:szCs w:val="24"/>
        </w:rPr>
      </w:pPr>
    </w:p>
    <w:p w:rsidR="00064D0C" w:rsidRPr="00942E6C" w:rsidRDefault="00064D0C" w:rsidP="00942E6C">
      <w:pPr>
        <w:pStyle w:val="311"/>
        <w:shd w:val="clear" w:color="auto" w:fill="auto"/>
        <w:spacing w:before="0" w:line="360" w:lineRule="auto"/>
        <w:ind w:firstLine="426"/>
        <w:jc w:val="center"/>
        <w:rPr>
          <w:rStyle w:val="33"/>
          <w:b/>
          <w:bCs/>
          <w:sz w:val="24"/>
          <w:szCs w:val="24"/>
        </w:rPr>
      </w:pPr>
    </w:p>
    <w:p w:rsidR="00064D0C" w:rsidRPr="00942E6C" w:rsidRDefault="00064D0C" w:rsidP="00942E6C">
      <w:pPr>
        <w:pStyle w:val="311"/>
        <w:shd w:val="clear" w:color="auto" w:fill="auto"/>
        <w:spacing w:before="0" w:line="360" w:lineRule="auto"/>
        <w:ind w:firstLine="426"/>
        <w:jc w:val="center"/>
        <w:rPr>
          <w:rStyle w:val="33"/>
          <w:b/>
          <w:bCs/>
          <w:sz w:val="24"/>
          <w:szCs w:val="24"/>
        </w:rPr>
      </w:pPr>
    </w:p>
    <w:p w:rsidR="00064D0C" w:rsidRPr="00942E6C" w:rsidRDefault="00064D0C" w:rsidP="00942E6C">
      <w:pPr>
        <w:pStyle w:val="311"/>
        <w:shd w:val="clear" w:color="auto" w:fill="auto"/>
        <w:spacing w:before="0" w:line="360" w:lineRule="auto"/>
        <w:ind w:firstLine="426"/>
        <w:jc w:val="center"/>
        <w:rPr>
          <w:rStyle w:val="33"/>
          <w:b/>
          <w:bCs/>
          <w:sz w:val="24"/>
          <w:szCs w:val="24"/>
        </w:rPr>
      </w:pPr>
    </w:p>
    <w:p w:rsidR="00064D0C" w:rsidRPr="00942E6C" w:rsidRDefault="00064D0C" w:rsidP="00942E6C">
      <w:pPr>
        <w:pStyle w:val="311"/>
        <w:shd w:val="clear" w:color="auto" w:fill="auto"/>
        <w:spacing w:before="0" w:line="360" w:lineRule="auto"/>
        <w:ind w:firstLine="426"/>
        <w:jc w:val="center"/>
        <w:rPr>
          <w:rStyle w:val="33"/>
          <w:b/>
          <w:bCs/>
          <w:sz w:val="24"/>
          <w:szCs w:val="24"/>
        </w:rPr>
      </w:pPr>
    </w:p>
    <w:p w:rsidR="00064D0C" w:rsidRPr="00942E6C" w:rsidRDefault="00064D0C" w:rsidP="00942E6C">
      <w:pPr>
        <w:pStyle w:val="311"/>
        <w:shd w:val="clear" w:color="auto" w:fill="auto"/>
        <w:spacing w:before="0" w:line="360" w:lineRule="auto"/>
        <w:ind w:firstLine="426"/>
        <w:jc w:val="center"/>
        <w:rPr>
          <w:rStyle w:val="33"/>
          <w:b/>
          <w:bCs/>
          <w:sz w:val="24"/>
          <w:szCs w:val="24"/>
        </w:rPr>
      </w:pPr>
    </w:p>
    <w:p w:rsidR="00064D0C" w:rsidRPr="00942E6C" w:rsidRDefault="00064D0C" w:rsidP="00942E6C">
      <w:pPr>
        <w:pStyle w:val="311"/>
        <w:shd w:val="clear" w:color="auto" w:fill="auto"/>
        <w:spacing w:before="0" w:line="360" w:lineRule="auto"/>
        <w:ind w:firstLine="426"/>
        <w:jc w:val="center"/>
        <w:rPr>
          <w:rStyle w:val="33"/>
          <w:b/>
          <w:bCs/>
          <w:sz w:val="24"/>
          <w:szCs w:val="24"/>
        </w:rPr>
      </w:pPr>
    </w:p>
    <w:p w:rsidR="00064D0C" w:rsidRPr="00942E6C" w:rsidRDefault="00064D0C" w:rsidP="00942E6C">
      <w:pPr>
        <w:pStyle w:val="311"/>
        <w:numPr>
          <w:ilvl w:val="1"/>
          <w:numId w:val="68"/>
        </w:numPr>
        <w:shd w:val="clear" w:color="auto" w:fill="auto"/>
        <w:spacing w:before="0" w:line="360" w:lineRule="auto"/>
        <w:rPr>
          <w:rStyle w:val="33"/>
          <w:b/>
          <w:bCs/>
          <w:sz w:val="24"/>
          <w:szCs w:val="24"/>
        </w:rPr>
      </w:pPr>
      <w:r w:rsidRPr="00942E6C">
        <w:rPr>
          <w:rStyle w:val="33"/>
          <w:sz w:val="24"/>
          <w:szCs w:val="24"/>
        </w:rPr>
        <w:t>Упражнение «Змейка»</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Содержание</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Проезд по траектории «змейка».</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Задание кандидату в водители.</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По команде экзаменатора кандидат в водители  должен:</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-занять место в ТС;</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 подготовиться к движению;</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-запустить двигатель.</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По команде экзаменатора кандидат в водители должен выполнить:</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 xml:space="preserve">-трогание с </w:t>
      </w:r>
      <w:proofErr w:type="spellStart"/>
      <w:r w:rsidRPr="00942E6C">
        <w:rPr>
          <w:rStyle w:val="33"/>
          <w:sz w:val="24"/>
          <w:szCs w:val="24"/>
        </w:rPr>
        <w:t>местав</w:t>
      </w:r>
      <w:proofErr w:type="spellEnd"/>
      <w:r w:rsidRPr="00942E6C">
        <w:rPr>
          <w:rStyle w:val="33"/>
          <w:sz w:val="24"/>
          <w:szCs w:val="24"/>
        </w:rPr>
        <w:t xml:space="preserve"> стартовых воротах;</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-движение по заданной траектории;</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-остановку перед линией «СТОП»</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После остановки ТС кандидат в водители должен:</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-включить нейтральную передачу;</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-включить стояночный тормоз;</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-заглушить двигатель;</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-покинуть транспортное средство.</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Действия экзаменаторов.</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 xml:space="preserve"> Экзаменатор контролирует правильность выполнения задания с использованием контрольной таблицы и выставляет оценку за упражнения.</w:t>
      </w:r>
    </w:p>
    <w:p w:rsidR="00064D0C" w:rsidRPr="00942E6C" w:rsidRDefault="00064D0C" w:rsidP="00942E6C">
      <w:pPr>
        <w:pStyle w:val="311"/>
        <w:shd w:val="clear" w:color="auto" w:fill="auto"/>
        <w:spacing w:before="0" w:line="360" w:lineRule="auto"/>
        <w:ind w:left="426"/>
        <w:jc w:val="center"/>
        <w:rPr>
          <w:rStyle w:val="33"/>
          <w:b/>
          <w:bCs/>
          <w:sz w:val="24"/>
          <w:szCs w:val="24"/>
        </w:rPr>
      </w:pPr>
      <w:r w:rsidRPr="00942E6C">
        <w:rPr>
          <w:rStyle w:val="33"/>
          <w:sz w:val="24"/>
          <w:szCs w:val="24"/>
        </w:rPr>
        <w:lastRenderedPageBreak/>
        <w:t>Контрольная таблица 3</w:t>
      </w:r>
    </w:p>
    <w:tbl>
      <w:tblPr>
        <w:tblStyle w:val="ae"/>
        <w:tblW w:w="0" w:type="auto"/>
        <w:tblInd w:w="426" w:type="dxa"/>
        <w:tblLook w:val="04A0"/>
      </w:tblPr>
      <w:tblGrid>
        <w:gridCol w:w="6628"/>
        <w:gridCol w:w="3085"/>
      </w:tblGrid>
      <w:tr w:rsidR="00064D0C" w:rsidRPr="00942E6C" w:rsidTr="00064D0C">
        <w:tc>
          <w:tcPr>
            <w:tcW w:w="6628"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Типичные ошибки</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Шкала штрафных баллов за ошибки</w:t>
            </w:r>
          </w:p>
        </w:tc>
      </w:tr>
      <w:tr w:rsidR="00064D0C" w:rsidRPr="00942E6C" w:rsidTr="00064D0C">
        <w:tc>
          <w:tcPr>
            <w:tcW w:w="6628"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А. Грубые</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p>
        </w:tc>
      </w:tr>
      <w:tr w:rsidR="00064D0C" w:rsidRPr="00942E6C" w:rsidTr="00064D0C">
        <w:tc>
          <w:tcPr>
            <w:tcW w:w="6628" w:type="dxa"/>
          </w:tcPr>
          <w:p w:rsidR="00064D0C" w:rsidRPr="00942E6C" w:rsidRDefault="00064D0C" w:rsidP="00942E6C">
            <w:pPr>
              <w:pStyle w:val="311"/>
              <w:shd w:val="clear" w:color="auto" w:fill="auto"/>
              <w:spacing w:before="0" w:line="360" w:lineRule="auto"/>
              <w:rPr>
                <w:rStyle w:val="33"/>
                <w:bCs/>
                <w:sz w:val="24"/>
                <w:szCs w:val="24"/>
              </w:rPr>
            </w:pPr>
            <w:r w:rsidRPr="00942E6C">
              <w:rPr>
                <w:rStyle w:val="33"/>
                <w:sz w:val="24"/>
                <w:szCs w:val="24"/>
              </w:rPr>
              <w:t>Сбил элементы разметочного оборудования или пересек линию горизонтальной разметки площадки</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5</w:t>
            </w:r>
          </w:p>
        </w:tc>
      </w:tr>
      <w:tr w:rsidR="00064D0C" w:rsidRPr="00942E6C" w:rsidTr="00064D0C">
        <w:tc>
          <w:tcPr>
            <w:tcW w:w="6628" w:type="dxa"/>
          </w:tcPr>
          <w:p w:rsidR="00064D0C" w:rsidRPr="00942E6C" w:rsidRDefault="00064D0C" w:rsidP="00942E6C">
            <w:pPr>
              <w:pStyle w:val="311"/>
              <w:shd w:val="clear" w:color="auto" w:fill="auto"/>
              <w:spacing w:before="0" w:line="360" w:lineRule="auto"/>
              <w:rPr>
                <w:rStyle w:val="33"/>
                <w:bCs/>
                <w:sz w:val="24"/>
                <w:szCs w:val="24"/>
              </w:rPr>
            </w:pPr>
            <w:r w:rsidRPr="00942E6C">
              <w:rPr>
                <w:rStyle w:val="33"/>
                <w:sz w:val="24"/>
                <w:szCs w:val="24"/>
              </w:rPr>
              <w:t>Пересек линию «СТОП» (по проекции переднего габарита ТС)</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5</w:t>
            </w:r>
          </w:p>
        </w:tc>
      </w:tr>
      <w:tr w:rsidR="00064D0C" w:rsidRPr="00942E6C" w:rsidTr="00064D0C">
        <w:tc>
          <w:tcPr>
            <w:tcW w:w="6628" w:type="dxa"/>
          </w:tcPr>
          <w:p w:rsidR="00064D0C" w:rsidRPr="00942E6C" w:rsidRDefault="00064D0C" w:rsidP="00942E6C">
            <w:pPr>
              <w:pStyle w:val="311"/>
              <w:shd w:val="clear" w:color="auto" w:fill="auto"/>
              <w:spacing w:before="0" w:line="360" w:lineRule="auto"/>
              <w:rPr>
                <w:rStyle w:val="33"/>
                <w:bCs/>
                <w:sz w:val="24"/>
                <w:szCs w:val="24"/>
              </w:rPr>
            </w:pPr>
            <w:r w:rsidRPr="00942E6C">
              <w:rPr>
                <w:rStyle w:val="33"/>
                <w:sz w:val="24"/>
                <w:szCs w:val="24"/>
              </w:rPr>
              <w:t>Б.Средние</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p>
        </w:tc>
      </w:tr>
      <w:tr w:rsidR="00064D0C" w:rsidRPr="00942E6C" w:rsidTr="00064D0C">
        <w:tc>
          <w:tcPr>
            <w:tcW w:w="6628" w:type="dxa"/>
          </w:tcPr>
          <w:p w:rsidR="00064D0C" w:rsidRPr="00942E6C" w:rsidRDefault="00064D0C" w:rsidP="00942E6C">
            <w:pPr>
              <w:pStyle w:val="311"/>
              <w:shd w:val="clear" w:color="auto" w:fill="auto"/>
              <w:spacing w:before="0" w:line="360" w:lineRule="auto"/>
              <w:rPr>
                <w:rStyle w:val="33"/>
                <w:bCs/>
                <w:sz w:val="24"/>
                <w:szCs w:val="24"/>
              </w:rPr>
            </w:pPr>
            <w:r w:rsidRPr="00942E6C">
              <w:rPr>
                <w:rStyle w:val="33"/>
                <w:sz w:val="24"/>
                <w:szCs w:val="24"/>
              </w:rPr>
              <w:t>Не включил нейтральную передачу после остановки при работающем двигателе</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3</w:t>
            </w:r>
          </w:p>
        </w:tc>
      </w:tr>
      <w:tr w:rsidR="00064D0C" w:rsidRPr="00942E6C" w:rsidTr="00064D0C">
        <w:tc>
          <w:tcPr>
            <w:tcW w:w="6628" w:type="dxa"/>
          </w:tcPr>
          <w:p w:rsidR="00064D0C" w:rsidRPr="00942E6C" w:rsidRDefault="00064D0C" w:rsidP="00942E6C">
            <w:pPr>
              <w:pStyle w:val="311"/>
              <w:shd w:val="clear" w:color="auto" w:fill="auto"/>
              <w:spacing w:before="0" w:line="360" w:lineRule="auto"/>
              <w:rPr>
                <w:rStyle w:val="33"/>
                <w:bCs/>
                <w:sz w:val="24"/>
                <w:szCs w:val="24"/>
              </w:rPr>
            </w:pPr>
            <w:r w:rsidRPr="00942E6C">
              <w:rPr>
                <w:rStyle w:val="33"/>
                <w:sz w:val="24"/>
                <w:szCs w:val="24"/>
              </w:rPr>
              <w:t>Не включил стояночный тормоз после остановки перед линией «СТОП»</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3</w:t>
            </w:r>
          </w:p>
        </w:tc>
      </w:tr>
      <w:tr w:rsidR="00064D0C" w:rsidRPr="00942E6C" w:rsidTr="00064D0C">
        <w:tc>
          <w:tcPr>
            <w:tcW w:w="6628" w:type="dxa"/>
          </w:tcPr>
          <w:p w:rsidR="00064D0C" w:rsidRPr="00942E6C" w:rsidRDefault="00064D0C" w:rsidP="00942E6C">
            <w:pPr>
              <w:pStyle w:val="311"/>
              <w:shd w:val="clear" w:color="auto" w:fill="auto"/>
              <w:spacing w:before="0" w:line="360" w:lineRule="auto"/>
              <w:rPr>
                <w:rStyle w:val="33"/>
                <w:bCs/>
                <w:sz w:val="24"/>
                <w:szCs w:val="24"/>
              </w:rPr>
            </w:pPr>
            <w:r w:rsidRPr="00942E6C">
              <w:rPr>
                <w:rStyle w:val="33"/>
                <w:sz w:val="24"/>
                <w:szCs w:val="24"/>
              </w:rPr>
              <w:t>В. Мелкие</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p>
        </w:tc>
      </w:tr>
      <w:tr w:rsidR="00064D0C" w:rsidRPr="00942E6C" w:rsidTr="00064D0C">
        <w:tc>
          <w:tcPr>
            <w:tcW w:w="6628" w:type="dxa"/>
          </w:tcPr>
          <w:p w:rsidR="00064D0C" w:rsidRPr="00942E6C" w:rsidRDefault="00064D0C" w:rsidP="00942E6C">
            <w:pPr>
              <w:pStyle w:val="311"/>
              <w:shd w:val="clear" w:color="auto" w:fill="auto"/>
              <w:spacing w:before="0" w:line="360" w:lineRule="auto"/>
              <w:rPr>
                <w:rStyle w:val="33"/>
                <w:bCs/>
                <w:sz w:val="24"/>
                <w:szCs w:val="24"/>
              </w:rPr>
            </w:pPr>
            <w:r w:rsidRPr="00942E6C">
              <w:rPr>
                <w:rStyle w:val="33"/>
                <w:sz w:val="24"/>
                <w:szCs w:val="24"/>
              </w:rPr>
              <w:t>Заглох двигатель при выполнении упражнения</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1</w:t>
            </w:r>
          </w:p>
        </w:tc>
      </w:tr>
    </w:tbl>
    <w:p w:rsidR="00064D0C" w:rsidRPr="00942E6C" w:rsidRDefault="00064D0C" w:rsidP="00942E6C">
      <w:pPr>
        <w:pStyle w:val="311"/>
        <w:shd w:val="clear" w:color="auto" w:fill="auto"/>
        <w:spacing w:before="0" w:line="360" w:lineRule="auto"/>
        <w:ind w:left="426"/>
        <w:rPr>
          <w:rStyle w:val="33"/>
          <w:bCs/>
          <w:sz w:val="24"/>
          <w:szCs w:val="24"/>
        </w:rPr>
      </w:pPr>
    </w:p>
    <w:p w:rsidR="00064D0C" w:rsidRPr="00942E6C" w:rsidRDefault="00064D0C" w:rsidP="00942E6C">
      <w:pPr>
        <w:pStyle w:val="311"/>
        <w:shd w:val="clear" w:color="auto" w:fill="auto"/>
        <w:spacing w:before="0" w:line="360" w:lineRule="auto"/>
        <w:ind w:left="786"/>
        <w:jc w:val="center"/>
        <w:rPr>
          <w:rStyle w:val="33"/>
          <w:b/>
          <w:bCs/>
          <w:sz w:val="24"/>
          <w:szCs w:val="24"/>
        </w:rPr>
      </w:pPr>
      <w:r w:rsidRPr="00942E6C">
        <w:rPr>
          <w:rStyle w:val="33"/>
          <w:sz w:val="24"/>
          <w:szCs w:val="24"/>
        </w:rPr>
        <w:t>Рисунок к таблице 3</w:t>
      </w:r>
    </w:p>
    <w:p w:rsidR="00064D0C" w:rsidRPr="00942E6C" w:rsidRDefault="00064D0C" w:rsidP="00942E6C">
      <w:pPr>
        <w:pStyle w:val="311"/>
        <w:shd w:val="clear" w:color="auto" w:fill="auto"/>
        <w:spacing w:before="0" w:line="360" w:lineRule="auto"/>
        <w:ind w:left="786"/>
        <w:jc w:val="center"/>
        <w:rPr>
          <w:rStyle w:val="33"/>
          <w:b/>
          <w:bCs/>
          <w:sz w:val="24"/>
          <w:szCs w:val="24"/>
        </w:rPr>
      </w:pPr>
      <w:r w:rsidRPr="00942E6C">
        <w:rPr>
          <w:rStyle w:val="33"/>
          <w:b/>
          <w:bCs/>
          <w:noProof/>
          <w:sz w:val="24"/>
          <w:szCs w:val="24"/>
          <w:lang w:eastAsia="ru-RU"/>
        </w:rPr>
        <w:drawing>
          <wp:inline distT="0" distB="0" distL="0" distR="0">
            <wp:extent cx="5151438" cy="2654300"/>
            <wp:effectExtent l="0" t="0" r="0" b="0"/>
            <wp:docPr id="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5720" cy="2656506"/>
                    </a:xfrm>
                    <a:prstGeom prst="rect">
                      <a:avLst/>
                    </a:prstGeom>
                    <a:noFill/>
                    <a:ln>
                      <a:noFill/>
                    </a:ln>
                  </pic:spPr>
                </pic:pic>
              </a:graphicData>
            </a:graphic>
          </wp:inline>
        </w:drawing>
      </w:r>
    </w:p>
    <w:p w:rsidR="00064D0C" w:rsidRPr="00942E6C" w:rsidRDefault="00064D0C" w:rsidP="00942E6C">
      <w:pPr>
        <w:pStyle w:val="311"/>
        <w:numPr>
          <w:ilvl w:val="1"/>
          <w:numId w:val="68"/>
        </w:numPr>
        <w:shd w:val="clear" w:color="auto" w:fill="auto"/>
        <w:spacing w:before="0" w:line="360" w:lineRule="auto"/>
        <w:rPr>
          <w:rStyle w:val="33"/>
          <w:b/>
          <w:bCs/>
          <w:sz w:val="24"/>
          <w:szCs w:val="24"/>
        </w:rPr>
      </w:pPr>
      <w:r w:rsidRPr="00942E6C">
        <w:rPr>
          <w:rStyle w:val="33"/>
          <w:sz w:val="24"/>
          <w:szCs w:val="24"/>
        </w:rPr>
        <w:t>Упражнение «Разворот»</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Содержание</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 xml:space="preserve">Разворот ТС на 180 в ограниченном по ширине  пространстве, остановка перед </w:t>
      </w:r>
      <w:proofErr w:type="spellStart"/>
      <w:r w:rsidRPr="00942E6C">
        <w:rPr>
          <w:rStyle w:val="33"/>
          <w:sz w:val="24"/>
          <w:szCs w:val="24"/>
        </w:rPr>
        <w:t>линие</w:t>
      </w:r>
      <w:proofErr w:type="spellEnd"/>
      <w:r w:rsidRPr="00942E6C">
        <w:rPr>
          <w:rStyle w:val="33"/>
          <w:sz w:val="24"/>
          <w:szCs w:val="24"/>
        </w:rPr>
        <w:t xml:space="preserve"> «СТОП».</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Задание кандидату в водители.</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По команде экзаменатора кандидат в водители должен:</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-занять место в ТС;</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 подготовиться к движению;</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-запустить двигатель.</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По команде экзаменатора кандидат в водители должен выполнить:</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-трогание с места в стартовых воротах;</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lastRenderedPageBreak/>
        <w:t>-разворот по заданной траектории при одноразовом включении передачи заднего хода;</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-остановку перед линией «СТОП».</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После остановки ТС кандидат в водители должен:</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-включить нейтральную передачу;</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-включить стояночный тормоз;</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-заглушить двигатель;</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-покинуть транспортное средство.</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Действия экзаменаторов.</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 xml:space="preserve"> Экзаменатор контролирует правильность выполнения задания с использованием контрольной таблицы и выставляет оценку за упражнения.</w:t>
      </w:r>
    </w:p>
    <w:p w:rsidR="00064D0C" w:rsidRPr="00942E6C" w:rsidRDefault="00064D0C" w:rsidP="00942E6C">
      <w:pPr>
        <w:pStyle w:val="311"/>
        <w:shd w:val="clear" w:color="auto" w:fill="auto"/>
        <w:spacing w:before="0" w:line="360" w:lineRule="auto"/>
        <w:ind w:left="426"/>
        <w:jc w:val="center"/>
        <w:rPr>
          <w:rStyle w:val="33"/>
          <w:b/>
          <w:bCs/>
          <w:sz w:val="24"/>
          <w:szCs w:val="24"/>
        </w:rPr>
      </w:pPr>
      <w:r w:rsidRPr="00942E6C">
        <w:rPr>
          <w:rStyle w:val="33"/>
          <w:sz w:val="24"/>
          <w:szCs w:val="24"/>
        </w:rPr>
        <w:t>Контрольная таблица 4</w:t>
      </w:r>
    </w:p>
    <w:tbl>
      <w:tblPr>
        <w:tblStyle w:val="ae"/>
        <w:tblW w:w="0" w:type="auto"/>
        <w:tblInd w:w="426" w:type="dxa"/>
        <w:tblLook w:val="04A0"/>
      </w:tblPr>
      <w:tblGrid>
        <w:gridCol w:w="6628"/>
        <w:gridCol w:w="3085"/>
      </w:tblGrid>
      <w:tr w:rsidR="00064D0C" w:rsidRPr="00942E6C" w:rsidTr="00064D0C">
        <w:tc>
          <w:tcPr>
            <w:tcW w:w="6628"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Типичные ошибки</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Шкала штрафных баллов за ошибки</w:t>
            </w:r>
          </w:p>
        </w:tc>
      </w:tr>
      <w:tr w:rsidR="00064D0C" w:rsidRPr="00942E6C" w:rsidTr="00064D0C">
        <w:tc>
          <w:tcPr>
            <w:tcW w:w="6628"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А. Грубые</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p>
        </w:tc>
      </w:tr>
      <w:tr w:rsidR="00064D0C" w:rsidRPr="00942E6C" w:rsidTr="00064D0C">
        <w:tc>
          <w:tcPr>
            <w:tcW w:w="6628" w:type="dxa"/>
          </w:tcPr>
          <w:p w:rsidR="00064D0C" w:rsidRPr="00942E6C" w:rsidRDefault="00064D0C" w:rsidP="00942E6C">
            <w:pPr>
              <w:pStyle w:val="311"/>
              <w:shd w:val="clear" w:color="auto" w:fill="auto"/>
              <w:spacing w:before="0" w:line="360" w:lineRule="auto"/>
              <w:rPr>
                <w:rStyle w:val="33"/>
                <w:bCs/>
                <w:sz w:val="24"/>
                <w:szCs w:val="24"/>
              </w:rPr>
            </w:pPr>
            <w:r w:rsidRPr="00942E6C">
              <w:rPr>
                <w:rStyle w:val="33"/>
                <w:sz w:val="24"/>
                <w:szCs w:val="24"/>
              </w:rPr>
              <w:t>Сбил элементы разметочного оборудования или пересек линию горизонтальной разметки площадки</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5</w:t>
            </w:r>
          </w:p>
        </w:tc>
      </w:tr>
      <w:tr w:rsidR="00064D0C" w:rsidRPr="00942E6C" w:rsidTr="00064D0C">
        <w:trPr>
          <w:trHeight w:val="921"/>
        </w:trPr>
        <w:tc>
          <w:tcPr>
            <w:tcW w:w="6628" w:type="dxa"/>
          </w:tcPr>
          <w:p w:rsidR="00064D0C" w:rsidRPr="00942E6C" w:rsidRDefault="00064D0C" w:rsidP="00942E6C">
            <w:pPr>
              <w:pStyle w:val="311"/>
              <w:shd w:val="clear" w:color="auto" w:fill="auto"/>
              <w:spacing w:before="0" w:line="360" w:lineRule="auto"/>
              <w:rPr>
                <w:rStyle w:val="33"/>
                <w:bCs/>
                <w:sz w:val="24"/>
                <w:szCs w:val="24"/>
              </w:rPr>
            </w:pPr>
            <w:r w:rsidRPr="00942E6C">
              <w:rPr>
                <w:rStyle w:val="33"/>
                <w:sz w:val="24"/>
                <w:szCs w:val="24"/>
              </w:rPr>
              <w:t>Пересек линию «СТОП» (по проекции переднего габарита ТС)</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5</w:t>
            </w:r>
          </w:p>
        </w:tc>
      </w:tr>
      <w:tr w:rsidR="00064D0C" w:rsidRPr="00942E6C" w:rsidTr="00064D0C">
        <w:trPr>
          <w:trHeight w:val="260"/>
        </w:trPr>
        <w:tc>
          <w:tcPr>
            <w:tcW w:w="6628"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Б.Средние</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p>
        </w:tc>
      </w:tr>
      <w:tr w:rsidR="00064D0C" w:rsidRPr="00942E6C" w:rsidTr="00064D0C">
        <w:trPr>
          <w:trHeight w:val="140"/>
        </w:trPr>
        <w:tc>
          <w:tcPr>
            <w:tcW w:w="6628" w:type="dxa"/>
          </w:tcPr>
          <w:p w:rsidR="00064D0C" w:rsidRPr="00942E6C" w:rsidRDefault="00064D0C" w:rsidP="00942E6C">
            <w:pPr>
              <w:pStyle w:val="311"/>
              <w:spacing w:before="0" w:line="360" w:lineRule="auto"/>
              <w:rPr>
                <w:rStyle w:val="33"/>
                <w:bCs/>
                <w:sz w:val="24"/>
                <w:szCs w:val="24"/>
              </w:rPr>
            </w:pPr>
            <w:r w:rsidRPr="00942E6C">
              <w:rPr>
                <w:rStyle w:val="33"/>
                <w:sz w:val="24"/>
                <w:szCs w:val="24"/>
              </w:rPr>
              <w:t>Не смог развернуться при одноразовом включении передачи заднего хода</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3</w:t>
            </w:r>
          </w:p>
        </w:tc>
      </w:tr>
      <w:tr w:rsidR="00064D0C" w:rsidRPr="00942E6C" w:rsidTr="00064D0C">
        <w:tc>
          <w:tcPr>
            <w:tcW w:w="6628" w:type="dxa"/>
          </w:tcPr>
          <w:p w:rsidR="00064D0C" w:rsidRPr="00942E6C" w:rsidRDefault="00064D0C" w:rsidP="00942E6C">
            <w:pPr>
              <w:pStyle w:val="311"/>
              <w:shd w:val="clear" w:color="auto" w:fill="auto"/>
              <w:spacing w:before="0" w:line="360" w:lineRule="auto"/>
              <w:rPr>
                <w:rStyle w:val="33"/>
                <w:bCs/>
                <w:sz w:val="24"/>
                <w:szCs w:val="24"/>
              </w:rPr>
            </w:pPr>
            <w:r w:rsidRPr="00942E6C">
              <w:rPr>
                <w:rStyle w:val="33"/>
                <w:sz w:val="24"/>
                <w:szCs w:val="24"/>
              </w:rPr>
              <w:t>Не включил нейтральную передачу после остановки при работающем двигателе</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3</w:t>
            </w:r>
          </w:p>
        </w:tc>
      </w:tr>
      <w:tr w:rsidR="00064D0C" w:rsidRPr="00942E6C" w:rsidTr="00064D0C">
        <w:tc>
          <w:tcPr>
            <w:tcW w:w="6628" w:type="dxa"/>
          </w:tcPr>
          <w:p w:rsidR="00064D0C" w:rsidRPr="00942E6C" w:rsidRDefault="00064D0C" w:rsidP="00942E6C">
            <w:pPr>
              <w:pStyle w:val="311"/>
              <w:shd w:val="clear" w:color="auto" w:fill="auto"/>
              <w:spacing w:before="0" w:line="360" w:lineRule="auto"/>
              <w:rPr>
                <w:rStyle w:val="33"/>
                <w:bCs/>
                <w:sz w:val="24"/>
                <w:szCs w:val="24"/>
              </w:rPr>
            </w:pPr>
            <w:r w:rsidRPr="00942E6C">
              <w:rPr>
                <w:rStyle w:val="33"/>
                <w:sz w:val="24"/>
                <w:szCs w:val="24"/>
              </w:rPr>
              <w:t>Не включил стояночный тормоз после остановки перед линией «СТОП»</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3</w:t>
            </w:r>
          </w:p>
        </w:tc>
      </w:tr>
      <w:tr w:rsidR="00064D0C" w:rsidRPr="00942E6C" w:rsidTr="00064D0C">
        <w:tc>
          <w:tcPr>
            <w:tcW w:w="6628"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В. Мелкие</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p>
        </w:tc>
      </w:tr>
      <w:tr w:rsidR="00064D0C" w:rsidRPr="00942E6C" w:rsidTr="00064D0C">
        <w:tc>
          <w:tcPr>
            <w:tcW w:w="6628" w:type="dxa"/>
          </w:tcPr>
          <w:p w:rsidR="00064D0C" w:rsidRPr="00942E6C" w:rsidRDefault="00064D0C" w:rsidP="00942E6C">
            <w:pPr>
              <w:pStyle w:val="311"/>
              <w:shd w:val="clear" w:color="auto" w:fill="auto"/>
              <w:spacing w:before="0" w:line="360" w:lineRule="auto"/>
              <w:rPr>
                <w:rStyle w:val="33"/>
                <w:bCs/>
                <w:sz w:val="24"/>
                <w:szCs w:val="24"/>
              </w:rPr>
            </w:pPr>
            <w:r w:rsidRPr="00942E6C">
              <w:rPr>
                <w:rStyle w:val="33"/>
                <w:sz w:val="24"/>
                <w:szCs w:val="24"/>
              </w:rPr>
              <w:t>Заглох двигатель при выполнении упражнения</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1</w:t>
            </w:r>
          </w:p>
        </w:tc>
      </w:tr>
    </w:tbl>
    <w:p w:rsidR="00064D0C" w:rsidRPr="00942E6C" w:rsidRDefault="00064D0C" w:rsidP="00942E6C">
      <w:pPr>
        <w:pStyle w:val="311"/>
        <w:shd w:val="clear" w:color="auto" w:fill="auto"/>
        <w:spacing w:before="0" w:line="360" w:lineRule="auto"/>
        <w:ind w:left="426"/>
        <w:rPr>
          <w:rStyle w:val="33"/>
          <w:bCs/>
          <w:sz w:val="24"/>
          <w:szCs w:val="24"/>
        </w:rPr>
      </w:pPr>
    </w:p>
    <w:p w:rsidR="00064D0C" w:rsidRPr="00942E6C" w:rsidRDefault="00064D0C" w:rsidP="00942E6C">
      <w:pPr>
        <w:pStyle w:val="311"/>
        <w:shd w:val="clear" w:color="auto" w:fill="auto"/>
        <w:spacing w:before="0" w:line="360" w:lineRule="auto"/>
        <w:ind w:left="426"/>
        <w:jc w:val="center"/>
        <w:rPr>
          <w:rStyle w:val="33"/>
          <w:b/>
          <w:bCs/>
          <w:sz w:val="24"/>
          <w:szCs w:val="24"/>
        </w:rPr>
      </w:pPr>
      <w:r w:rsidRPr="00942E6C">
        <w:rPr>
          <w:rStyle w:val="33"/>
          <w:sz w:val="24"/>
          <w:szCs w:val="24"/>
        </w:rPr>
        <w:t>Рисунок к таблице 4</w:t>
      </w:r>
    </w:p>
    <w:p w:rsidR="00064D0C" w:rsidRPr="00942E6C" w:rsidRDefault="00064D0C" w:rsidP="00942E6C">
      <w:pPr>
        <w:pStyle w:val="311"/>
        <w:shd w:val="clear" w:color="auto" w:fill="auto"/>
        <w:spacing w:before="0" w:line="360" w:lineRule="auto"/>
        <w:ind w:left="426"/>
        <w:jc w:val="center"/>
        <w:rPr>
          <w:rStyle w:val="33"/>
          <w:b/>
          <w:bCs/>
          <w:sz w:val="24"/>
          <w:szCs w:val="24"/>
        </w:rPr>
      </w:pPr>
      <w:r w:rsidRPr="00942E6C">
        <w:rPr>
          <w:rStyle w:val="33"/>
          <w:b/>
          <w:bCs/>
          <w:noProof/>
          <w:sz w:val="24"/>
          <w:szCs w:val="24"/>
          <w:lang w:eastAsia="ru-RU"/>
        </w:rPr>
        <w:lastRenderedPageBreak/>
        <w:drawing>
          <wp:inline distT="0" distB="0" distL="0" distR="0">
            <wp:extent cx="4879432" cy="3149600"/>
            <wp:effectExtent l="0" t="0" r="0" b="0"/>
            <wp:docPr id="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0911" cy="3150555"/>
                    </a:xfrm>
                    <a:prstGeom prst="rect">
                      <a:avLst/>
                    </a:prstGeom>
                    <a:noFill/>
                    <a:ln>
                      <a:noFill/>
                    </a:ln>
                  </pic:spPr>
                </pic:pic>
              </a:graphicData>
            </a:graphic>
          </wp:inline>
        </w:drawing>
      </w:r>
    </w:p>
    <w:p w:rsidR="00064D0C" w:rsidRPr="00942E6C" w:rsidRDefault="00064D0C" w:rsidP="00942E6C">
      <w:pPr>
        <w:pStyle w:val="311"/>
        <w:numPr>
          <w:ilvl w:val="1"/>
          <w:numId w:val="68"/>
        </w:numPr>
        <w:shd w:val="clear" w:color="auto" w:fill="auto"/>
        <w:spacing w:before="0" w:line="360" w:lineRule="auto"/>
        <w:rPr>
          <w:rStyle w:val="33"/>
          <w:b/>
          <w:bCs/>
          <w:sz w:val="24"/>
          <w:szCs w:val="24"/>
        </w:rPr>
      </w:pPr>
      <w:r w:rsidRPr="00942E6C">
        <w:rPr>
          <w:rStyle w:val="33"/>
          <w:b/>
          <w:sz w:val="24"/>
          <w:szCs w:val="24"/>
        </w:rPr>
        <w:t>Въезд в бокс</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Содержание</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Въезд в бокс по заданной траектории при одноразовом включении передачи заднего хода, остановка перед линией «СТОП».</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Задание кандидату в водители.</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По команде экзаменатора кандидат в водители должен:</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-занять место в ТС;</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 подготовиться к движению;</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-запустить двигатель.</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По команде экзаменатора кандидат в водители должен выполнить:</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-трогание с места в стартовых воротах;</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-въезд в бокс по заданной траектории при одноразовом включении передачи заднего хода;</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-остановка перед линией «СТОП»</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После остановки ТС кандидат в водители должен:</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-включить нейтральную передачу;</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-включить стояночный тормоз;</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-заглушить двигатель;</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-покинуть транспортное средство.</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Действия экзаменаторов.</w:t>
      </w:r>
    </w:p>
    <w:p w:rsidR="00064D0C" w:rsidRPr="00942E6C" w:rsidRDefault="00064D0C" w:rsidP="00942E6C">
      <w:pPr>
        <w:pStyle w:val="311"/>
        <w:shd w:val="clear" w:color="auto" w:fill="auto"/>
        <w:spacing w:before="0" w:line="360" w:lineRule="auto"/>
        <w:ind w:left="426"/>
        <w:rPr>
          <w:rStyle w:val="33"/>
          <w:bCs/>
          <w:sz w:val="24"/>
          <w:szCs w:val="24"/>
        </w:rPr>
      </w:pPr>
      <w:r w:rsidRPr="00942E6C">
        <w:rPr>
          <w:rStyle w:val="33"/>
          <w:sz w:val="24"/>
          <w:szCs w:val="24"/>
        </w:rPr>
        <w:t xml:space="preserve"> Экзаменатор контролирует правильность выполнения задания с использованием контрольной таблицы и выставляет оценку за упражнения.</w:t>
      </w:r>
    </w:p>
    <w:p w:rsidR="00064D0C" w:rsidRPr="00942E6C" w:rsidRDefault="00064D0C" w:rsidP="00942E6C">
      <w:pPr>
        <w:pStyle w:val="311"/>
        <w:shd w:val="clear" w:color="auto" w:fill="auto"/>
        <w:spacing w:before="0" w:line="360" w:lineRule="auto"/>
        <w:ind w:left="426"/>
        <w:jc w:val="center"/>
        <w:rPr>
          <w:rStyle w:val="33"/>
          <w:b/>
          <w:bCs/>
          <w:sz w:val="24"/>
          <w:szCs w:val="24"/>
        </w:rPr>
      </w:pPr>
      <w:r w:rsidRPr="00942E6C">
        <w:rPr>
          <w:rStyle w:val="33"/>
          <w:sz w:val="24"/>
          <w:szCs w:val="24"/>
        </w:rPr>
        <w:t>Контрольная таблица 5</w:t>
      </w:r>
    </w:p>
    <w:tbl>
      <w:tblPr>
        <w:tblStyle w:val="ae"/>
        <w:tblW w:w="0" w:type="auto"/>
        <w:tblInd w:w="426" w:type="dxa"/>
        <w:tblLook w:val="04A0"/>
      </w:tblPr>
      <w:tblGrid>
        <w:gridCol w:w="6628"/>
        <w:gridCol w:w="3085"/>
      </w:tblGrid>
      <w:tr w:rsidR="00064D0C" w:rsidRPr="00942E6C" w:rsidTr="00064D0C">
        <w:tc>
          <w:tcPr>
            <w:tcW w:w="6628"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Типичные ошибки</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Шкала штрафных баллов за ошибки</w:t>
            </w:r>
          </w:p>
        </w:tc>
      </w:tr>
      <w:tr w:rsidR="00064D0C" w:rsidRPr="00942E6C" w:rsidTr="00064D0C">
        <w:tc>
          <w:tcPr>
            <w:tcW w:w="6628"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А. Грубые</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p>
        </w:tc>
      </w:tr>
      <w:tr w:rsidR="00064D0C" w:rsidRPr="00942E6C" w:rsidTr="00064D0C">
        <w:tc>
          <w:tcPr>
            <w:tcW w:w="6628" w:type="dxa"/>
          </w:tcPr>
          <w:p w:rsidR="00064D0C" w:rsidRPr="00942E6C" w:rsidRDefault="00064D0C" w:rsidP="00942E6C">
            <w:pPr>
              <w:pStyle w:val="311"/>
              <w:shd w:val="clear" w:color="auto" w:fill="auto"/>
              <w:spacing w:before="0" w:line="360" w:lineRule="auto"/>
              <w:rPr>
                <w:rStyle w:val="33"/>
                <w:bCs/>
                <w:sz w:val="24"/>
                <w:szCs w:val="24"/>
              </w:rPr>
            </w:pPr>
            <w:r w:rsidRPr="00942E6C">
              <w:rPr>
                <w:rStyle w:val="33"/>
                <w:sz w:val="24"/>
                <w:szCs w:val="24"/>
              </w:rPr>
              <w:lastRenderedPageBreak/>
              <w:t>Сбил элементы разметочного оборудования или пересек линию горизонтальной разметки площадки</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5</w:t>
            </w:r>
          </w:p>
        </w:tc>
      </w:tr>
      <w:tr w:rsidR="00064D0C" w:rsidRPr="00942E6C" w:rsidTr="00064D0C">
        <w:trPr>
          <w:trHeight w:val="921"/>
        </w:trPr>
        <w:tc>
          <w:tcPr>
            <w:tcW w:w="6628" w:type="dxa"/>
          </w:tcPr>
          <w:p w:rsidR="00064D0C" w:rsidRPr="00942E6C" w:rsidRDefault="00064D0C" w:rsidP="00942E6C">
            <w:pPr>
              <w:pStyle w:val="311"/>
              <w:shd w:val="clear" w:color="auto" w:fill="auto"/>
              <w:spacing w:before="0" w:line="360" w:lineRule="auto"/>
              <w:rPr>
                <w:rStyle w:val="33"/>
                <w:bCs/>
                <w:sz w:val="24"/>
                <w:szCs w:val="24"/>
              </w:rPr>
            </w:pPr>
            <w:r w:rsidRPr="00942E6C">
              <w:rPr>
                <w:rStyle w:val="33"/>
                <w:sz w:val="24"/>
                <w:szCs w:val="24"/>
              </w:rPr>
              <w:t>Пересек линию «СТОП» (по проекции переднего габарита ТС)</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5</w:t>
            </w:r>
          </w:p>
        </w:tc>
      </w:tr>
      <w:tr w:rsidR="00064D0C" w:rsidRPr="00942E6C" w:rsidTr="00064D0C">
        <w:trPr>
          <w:trHeight w:val="260"/>
        </w:trPr>
        <w:tc>
          <w:tcPr>
            <w:tcW w:w="6628"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Б.Средние</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p>
        </w:tc>
      </w:tr>
      <w:tr w:rsidR="00064D0C" w:rsidRPr="00942E6C" w:rsidTr="00064D0C">
        <w:trPr>
          <w:trHeight w:val="140"/>
        </w:trPr>
        <w:tc>
          <w:tcPr>
            <w:tcW w:w="6628" w:type="dxa"/>
          </w:tcPr>
          <w:p w:rsidR="00064D0C" w:rsidRPr="00942E6C" w:rsidRDefault="00064D0C" w:rsidP="00942E6C">
            <w:pPr>
              <w:pStyle w:val="311"/>
              <w:spacing w:before="0" w:line="360" w:lineRule="auto"/>
              <w:rPr>
                <w:rStyle w:val="33"/>
                <w:bCs/>
                <w:sz w:val="24"/>
                <w:szCs w:val="24"/>
              </w:rPr>
            </w:pPr>
            <w:r w:rsidRPr="00942E6C">
              <w:rPr>
                <w:rStyle w:val="33"/>
                <w:sz w:val="24"/>
                <w:szCs w:val="24"/>
              </w:rPr>
              <w:t>Не смог развернуться при одноразовом включении передачи заднего хода</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3</w:t>
            </w:r>
          </w:p>
        </w:tc>
      </w:tr>
      <w:tr w:rsidR="00064D0C" w:rsidRPr="00942E6C" w:rsidTr="00064D0C">
        <w:tc>
          <w:tcPr>
            <w:tcW w:w="6628" w:type="dxa"/>
          </w:tcPr>
          <w:p w:rsidR="00064D0C" w:rsidRPr="00942E6C" w:rsidRDefault="00064D0C" w:rsidP="00942E6C">
            <w:pPr>
              <w:pStyle w:val="311"/>
              <w:shd w:val="clear" w:color="auto" w:fill="auto"/>
              <w:spacing w:before="0" w:line="360" w:lineRule="auto"/>
              <w:rPr>
                <w:rStyle w:val="33"/>
                <w:bCs/>
                <w:sz w:val="24"/>
                <w:szCs w:val="24"/>
              </w:rPr>
            </w:pPr>
            <w:r w:rsidRPr="00942E6C">
              <w:rPr>
                <w:rStyle w:val="33"/>
                <w:sz w:val="24"/>
                <w:szCs w:val="24"/>
              </w:rPr>
              <w:t>Не включил нейтральную передачу после остановки при работающем двигателе</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3</w:t>
            </w:r>
          </w:p>
        </w:tc>
      </w:tr>
      <w:tr w:rsidR="00064D0C" w:rsidRPr="00942E6C" w:rsidTr="00064D0C">
        <w:tc>
          <w:tcPr>
            <w:tcW w:w="6628" w:type="dxa"/>
          </w:tcPr>
          <w:p w:rsidR="00064D0C" w:rsidRPr="00942E6C" w:rsidRDefault="00064D0C" w:rsidP="00942E6C">
            <w:pPr>
              <w:pStyle w:val="311"/>
              <w:shd w:val="clear" w:color="auto" w:fill="auto"/>
              <w:spacing w:before="0" w:line="360" w:lineRule="auto"/>
              <w:rPr>
                <w:rStyle w:val="33"/>
                <w:bCs/>
                <w:sz w:val="24"/>
                <w:szCs w:val="24"/>
              </w:rPr>
            </w:pPr>
            <w:r w:rsidRPr="00942E6C">
              <w:rPr>
                <w:rStyle w:val="33"/>
                <w:sz w:val="24"/>
                <w:szCs w:val="24"/>
              </w:rPr>
              <w:t>Не включил стояночный тормоз после остановки перед линией «СТОП»</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3</w:t>
            </w:r>
          </w:p>
        </w:tc>
      </w:tr>
      <w:tr w:rsidR="00064D0C" w:rsidRPr="00942E6C" w:rsidTr="00064D0C">
        <w:tc>
          <w:tcPr>
            <w:tcW w:w="6628"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В. Мелкие</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p>
        </w:tc>
      </w:tr>
      <w:tr w:rsidR="00064D0C" w:rsidRPr="00942E6C" w:rsidTr="00064D0C">
        <w:tc>
          <w:tcPr>
            <w:tcW w:w="6628" w:type="dxa"/>
          </w:tcPr>
          <w:p w:rsidR="00064D0C" w:rsidRPr="00942E6C" w:rsidRDefault="00064D0C" w:rsidP="00942E6C">
            <w:pPr>
              <w:pStyle w:val="311"/>
              <w:shd w:val="clear" w:color="auto" w:fill="auto"/>
              <w:spacing w:before="0" w:line="360" w:lineRule="auto"/>
              <w:rPr>
                <w:rStyle w:val="33"/>
                <w:bCs/>
                <w:sz w:val="24"/>
                <w:szCs w:val="24"/>
              </w:rPr>
            </w:pPr>
            <w:r w:rsidRPr="00942E6C">
              <w:rPr>
                <w:rStyle w:val="33"/>
                <w:sz w:val="24"/>
                <w:szCs w:val="24"/>
              </w:rPr>
              <w:t>Заглох двигатель при выполнении упражнения</w:t>
            </w:r>
          </w:p>
        </w:tc>
        <w:tc>
          <w:tcPr>
            <w:tcW w:w="3085" w:type="dxa"/>
          </w:tcPr>
          <w:p w:rsidR="00064D0C" w:rsidRPr="00942E6C" w:rsidRDefault="00064D0C" w:rsidP="00942E6C">
            <w:pPr>
              <w:pStyle w:val="311"/>
              <w:shd w:val="clear" w:color="auto" w:fill="auto"/>
              <w:spacing w:before="0" w:line="360" w:lineRule="auto"/>
              <w:jc w:val="center"/>
              <w:rPr>
                <w:rStyle w:val="33"/>
                <w:bCs/>
                <w:sz w:val="24"/>
                <w:szCs w:val="24"/>
              </w:rPr>
            </w:pPr>
            <w:r w:rsidRPr="00942E6C">
              <w:rPr>
                <w:rStyle w:val="33"/>
                <w:sz w:val="24"/>
                <w:szCs w:val="24"/>
              </w:rPr>
              <w:t>1</w:t>
            </w:r>
          </w:p>
        </w:tc>
      </w:tr>
    </w:tbl>
    <w:p w:rsidR="00064D0C" w:rsidRPr="00942E6C" w:rsidRDefault="00064D0C" w:rsidP="00942E6C">
      <w:pPr>
        <w:pStyle w:val="311"/>
        <w:shd w:val="clear" w:color="auto" w:fill="auto"/>
        <w:spacing w:before="0" w:line="360" w:lineRule="auto"/>
        <w:ind w:left="426"/>
        <w:jc w:val="center"/>
        <w:rPr>
          <w:rStyle w:val="33"/>
          <w:b/>
          <w:bCs/>
          <w:sz w:val="24"/>
          <w:szCs w:val="24"/>
        </w:rPr>
      </w:pPr>
    </w:p>
    <w:p w:rsidR="00064D0C" w:rsidRPr="00942E6C" w:rsidRDefault="00064D0C" w:rsidP="00942E6C">
      <w:pPr>
        <w:pStyle w:val="311"/>
        <w:shd w:val="clear" w:color="auto" w:fill="auto"/>
        <w:spacing w:before="0" w:line="360" w:lineRule="auto"/>
        <w:ind w:left="426"/>
        <w:jc w:val="center"/>
        <w:rPr>
          <w:rStyle w:val="33"/>
          <w:b/>
          <w:bCs/>
          <w:sz w:val="24"/>
          <w:szCs w:val="24"/>
        </w:rPr>
      </w:pPr>
      <w:r w:rsidRPr="00942E6C">
        <w:rPr>
          <w:rStyle w:val="33"/>
          <w:sz w:val="24"/>
          <w:szCs w:val="24"/>
        </w:rPr>
        <w:t>Рисунок к таблице 5</w:t>
      </w:r>
    </w:p>
    <w:p w:rsidR="00064D0C" w:rsidRPr="00942E6C" w:rsidRDefault="00064D0C" w:rsidP="00942E6C">
      <w:pPr>
        <w:pStyle w:val="311"/>
        <w:shd w:val="clear" w:color="auto" w:fill="auto"/>
        <w:spacing w:before="0" w:line="360" w:lineRule="auto"/>
        <w:ind w:left="426"/>
        <w:jc w:val="center"/>
        <w:rPr>
          <w:rStyle w:val="33"/>
          <w:b/>
          <w:bCs/>
          <w:sz w:val="24"/>
          <w:szCs w:val="24"/>
        </w:rPr>
      </w:pPr>
      <w:r w:rsidRPr="00942E6C">
        <w:rPr>
          <w:rStyle w:val="33"/>
          <w:b/>
          <w:bCs/>
          <w:noProof/>
          <w:sz w:val="24"/>
          <w:szCs w:val="24"/>
          <w:lang w:eastAsia="ru-RU"/>
        </w:rPr>
        <w:drawing>
          <wp:inline distT="0" distB="0" distL="0" distR="0">
            <wp:extent cx="3958678" cy="2565400"/>
            <wp:effectExtent l="0" t="0" r="0" b="0"/>
            <wp:docPr id="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9716" cy="2572553"/>
                    </a:xfrm>
                    <a:prstGeom prst="rect">
                      <a:avLst/>
                    </a:prstGeom>
                    <a:noFill/>
                    <a:ln>
                      <a:noFill/>
                    </a:ln>
                  </pic:spPr>
                </pic:pic>
              </a:graphicData>
            </a:graphic>
          </wp:inline>
        </w:drawing>
      </w:r>
    </w:p>
    <w:p w:rsidR="00064D0C" w:rsidRPr="00942E6C" w:rsidRDefault="00064D0C" w:rsidP="00942E6C">
      <w:pPr>
        <w:pStyle w:val="311"/>
        <w:shd w:val="clear" w:color="auto" w:fill="auto"/>
        <w:spacing w:before="0" w:line="360" w:lineRule="auto"/>
        <w:ind w:left="426"/>
        <w:jc w:val="center"/>
        <w:rPr>
          <w:rStyle w:val="33"/>
          <w:b/>
          <w:bCs/>
          <w:sz w:val="24"/>
          <w:szCs w:val="24"/>
        </w:rPr>
      </w:pPr>
      <w:r w:rsidRPr="00942E6C">
        <w:rPr>
          <w:rStyle w:val="33"/>
          <w:b/>
          <w:bCs/>
          <w:noProof/>
          <w:sz w:val="24"/>
          <w:szCs w:val="24"/>
          <w:lang w:eastAsia="ru-RU"/>
        </w:rPr>
        <w:drawing>
          <wp:inline distT="0" distB="0" distL="0" distR="0">
            <wp:extent cx="3580723" cy="2463800"/>
            <wp:effectExtent l="0" t="0" r="0" b="0"/>
            <wp:docPr id="4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6984" cy="2468108"/>
                    </a:xfrm>
                    <a:prstGeom prst="rect">
                      <a:avLst/>
                    </a:prstGeom>
                    <a:noFill/>
                    <a:ln>
                      <a:noFill/>
                    </a:ln>
                  </pic:spPr>
                </pic:pic>
              </a:graphicData>
            </a:graphic>
          </wp:inline>
        </w:drawing>
      </w:r>
    </w:p>
    <w:p w:rsidR="00064D0C" w:rsidRPr="00942E6C" w:rsidRDefault="00064D0C" w:rsidP="00942E6C">
      <w:pPr>
        <w:pStyle w:val="311"/>
        <w:shd w:val="clear" w:color="auto" w:fill="auto"/>
        <w:spacing w:before="0" w:line="360" w:lineRule="auto"/>
        <w:ind w:firstLine="426"/>
        <w:jc w:val="center"/>
        <w:rPr>
          <w:rStyle w:val="33"/>
          <w:b/>
          <w:bCs/>
          <w:sz w:val="24"/>
          <w:szCs w:val="24"/>
        </w:rPr>
      </w:pPr>
    </w:p>
    <w:p w:rsidR="00064D0C" w:rsidRPr="00942E6C" w:rsidRDefault="00064D0C" w:rsidP="00942E6C">
      <w:pPr>
        <w:pStyle w:val="311"/>
        <w:shd w:val="clear" w:color="auto" w:fill="auto"/>
        <w:spacing w:before="0" w:line="360" w:lineRule="auto"/>
        <w:ind w:firstLine="426"/>
        <w:jc w:val="center"/>
        <w:rPr>
          <w:rStyle w:val="33"/>
          <w:b/>
          <w:bCs/>
          <w:sz w:val="24"/>
          <w:szCs w:val="24"/>
        </w:rPr>
      </w:pPr>
    </w:p>
    <w:p w:rsidR="000A1E16" w:rsidRPr="00942E6C" w:rsidRDefault="000A1E16"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lastRenderedPageBreak/>
        <w:t>Порядок действий:</w:t>
      </w:r>
    </w:p>
    <w:p w:rsidR="000A1E16" w:rsidRPr="00942E6C" w:rsidRDefault="000A1E16" w:rsidP="00942E6C">
      <w:pPr>
        <w:numPr>
          <w:ilvl w:val="0"/>
          <w:numId w:val="76"/>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Выжать педаль сцепления, включить первую </w:t>
      </w:r>
      <w:proofErr w:type="spellStart"/>
      <w:r w:rsidRPr="00942E6C">
        <w:rPr>
          <w:rFonts w:ascii="Times New Roman" w:hAnsi="Times New Roman" w:cs="Times New Roman"/>
          <w:color w:val="000000" w:themeColor="text1"/>
        </w:rPr>
        <w:t>передачу,опустить</w:t>
      </w:r>
      <w:proofErr w:type="spellEnd"/>
      <w:r w:rsidRPr="00942E6C">
        <w:rPr>
          <w:rFonts w:ascii="Times New Roman" w:hAnsi="Times New Roman" w:cs="Times New Roman"/>
          <w:color w:val="000000" w:themeColor="text1"/>
        </w:rPr>
        <w:t xml:space="preserve"> рычаг </w:t>
      </w:r>
      <w:proofErr w:type="spellStart"/>
      <w:r w:rsidRPr="00942E6C">
        <w:rPr>
          <w:rFonts w:ascii="Times New Roman" w:hAnsi="Times New Roman" w:cs="Times New Roman"/>
          <w:color w:val="000000" w:themeColor="text1"/>
        </w:rPr>
        <w:t>стоячного</w:t>
      </w:r>
      <w:proofErr w:type="spellEnd"/>
      <w:r w:rsidRPr="00942E6C">
        <w:rPr>
          <w:rFonts w:ascii="Times New Roman" w:hAnsi="Times New Roman" w:cs="Times New Roman"/>
          <w:color w:val="000000" w:themeColor="text1"/>
        </w:rPr>
        <w:t xml:space="preserve"> тормоза и начать медленное движение вперёд, максимально прижимая машину к правой границе коридора.</w:t>
      </w:r>
    </w:p>
    <w:p w:rsidR="000A1E16" w:rsidRPr="00942E6C" w:rsidRDefault="000A1E16" w:rsidP="00942E6C">
      <w:pPr>
        <w:numPr>
          <w:ilvl w:val="0"/>
          <w:numId w:val="76"/>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Когда зеркало поравняется с первой стойкой гаража начать вращение руля ( максимально быстро ) налево до конца, продолжать движение с минимальной скоростью.</w:t>
      </w:r>
    </w:p>
    <w:p w:rsidR="000A1E16" w:rsidRPr="00942E6C" w:rsidRDefault="000A1E16" w:rsidP="00942E6C">
      <w:pPr>
        <w:numPr>
          <w:ilvl w:val="0"/>
          <w:numId w:val="76"/>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Дальше стараемся поставить автомобиль так чтоб его задняя часть "смотрела" в сторону гаража. Для этого при повороте на лево можно </w:t>
      </w:r>
      <w:proofErr w:type="spellStart"/>
      <w:r w:rsidRPr="00942E6C">
        <w:rPr>
          <w:rFonts w:ascii="Times New Roman" w:hAnsi="Times New Roman" w:cs="Times New Roman"/>
          <w:color w:val="000000" w:themeColor="text1"/>
        </w:rPr>
        <w:t>переферийным</w:t>
      </w:r>
      <w:proofErr w:type="spellEnd"/>
      <w:r w:rsidRPr="00942E6C">
        <w:rPr>
          <w:rFonts w:ascii="Times New Roman" w:hAnsi="Times New Roman" w:cs="Times New Roman"/>
          <w:color w:val="000000" w:themeColor="text1"/>
        </w:rPr>
        <w:t xml:space="preserve"> зрением смотреть в зеркала заднего вида, и когда зад автомобиля будет направлен в гараж, быстро </w:t>
      </w:r>
      <w:proofErr w:type="spellStart"/>
      <w:r w:rsidRPr="00942E6C">
        <w:rPr>
          <w:rFonts w:ascii="Times New Roman" w:hAnsi="Times New Roman" w:cs="Times New Roman"/>
          <w:color w:val="000000" w:themeColor="text1"/>
        </w:rPr>
        <w:t>распремить</w:t>
      </w:r>
      <w:proofErr w:type="spellEnd"/>
      <w:r w:rsidRPr="00942E6C">
        <w:rPr>
          <w:rFonts w:ascii="Times New Roman" w:hAnsi="Times New Roman" w:cs="Times New Roman"/>
          <w:color w:val="000000" w:themeColor="text1"/>
        </w:rPr>
        <w:t xml:space="preserve"> руль выжать педаль сцепления и плавно притормаживая педалью тормоза, остановить машину перед границей ( левой стенкой ).</w:t>
      </w:r>
    </w:p>
    <w:p w:rsidR="000A1E16" w:rsidRPr="00942E6C" w:rsidRDefault="000A1E16" w:rsidP="00942E6C">
      <w:pPr>
        <w:numPr>
          <w:ilvl w:val="0"/>
          <w:numId w:val="76"/>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Держать педаль сцепления и тормоза, включить нейтральную передачу, включить заднюю передачу, начать движение с минимальной скоростью назад поворачивая руль, направляя автомобиль в бокс.</w:t>
      </w:r>
    </w:p>
    <w:p w:rsidR="000A1E16" w:rsidRPr="00942E6C" w:rsidRDefault="000A1E16" w:rsidP="00942E6C">
      <w:pPr>
        <w:numPr>
          <w:ilvl w:val="0"/>
          <w:numId w:val="76"/>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После того как автомобиль полностью въедет </w:t>
      </w:r>
      <w:proofErr w:type="spellStart"/>
      <w:r w:rsidRPr="00942E6C">
        <w:rPr>
          <w:rFonts w:ascii="Times New Roman" w:hAnsi="Times New Roman" w:cs="Times New Roman"/>
          <w:color w:val="000000" w:themeColor="text1"/>
        </w:rPr>
        <w:t>вбокс</w:t>
      </w:r>
      <w:proofErr w:type="spellEnd"/>
      <w:r w:rsidRPr="00942E6C">
        <w:rPr>
          <w:rFonts w:ascii="Times New Roman" w:hAnsi="Times New Roman" w:cs="Times New Roman"/>
          <w:color w:val="000000" w:themeColor="text1"/>
        </w:rPr>
        <w:t xml:space="preserve"> выжать педаль сцепления и плавно притормаживая педалью тормоза, остановить машину. </w:t>
      </w:r>
    </w:p>
    <w:p w:rsidR="000A1E16" w:rsidRPr="00942E6C" w:rsidRDefault="000A1E16" w:rsidP="00942E6C">
      <w:pPr>
        <w:numPr>
          <w:ilvl w:val="0"/>
          <w:numId w:val="76"/>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Выключить передачу, отпустить педаль сцепления, поднять рычаг стояночного тормоза.</w:t>
      </w:r>
    </w:p>
    <w:p w:rsidR="000A1E16" w:rsidRPr="00942E6C" w:rsidRDefault="000A1E16" w:rsidP="00942E6C">
      <w:pPr>
        <w:spacing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ВЫЕЗД ИЗ БОКСА : поворачивать руль не раньше, чем автомобиль выедет на половину своего корпуса.</w:t>
      </w:r>
    </w:p>
    <w:p w:rsidR="000A1E16" w:rsidRPr="00942E6C" w:rsidRDefault="000A1E16" w:rsidP="00942E6C">
      <w:pPr>
        <w:pStyle w:val="3"/>
        <w:spacing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Штрафные баллы при сдаче упражнения «Въезд в бокс» на практическом экзамене в ГАИ (ГИББД)</w:t>
      </w:r>
    </w:p>
    <w:p w:rsidR="000A1E16" w:rsidRPr="00942E6C" w:rsidRDefault="000A1E16"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5 баллов</w:t>
      </w:r>
    </w:p>
    <w:p w:rsidR="000A1E16" w:rsidRPr="00942E6C" w:rsidRDefault="000A1E16" w:rsidP="00942E6C">
      <w:pPr>
        <w:numPr>
          <w:ilvl w:val="0"/>
          <w:numId w:val="77"/>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Сбил элементы разметочного оборудования или пересек линию горизонтальной разметки площадки.</w:t>
      </w:r>
    </w:p>
    <w:p w:rsidR="000A1E16" w:rsidRPr="00942E6C" w:rsidRDefault="000A1E16" w:rsidP="00942E6C">
      <w:pPr>
        <w:numPr>
          <w:ilvl w:val="0"/>
          <w:numId w:val="77"/>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Пересек линию "СТОП" (по проекции переднего габарита ТС).</w:t>
      </w:r>
    </w:p>
    <w:p w:rsidR="000A1E16" w:rsidRPr="00942E6C" w:rsidRDefault="000A1E16"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3 балла</w:t>
      </w:r>
    </w:p>
    <w:p w:rsidR="000A1E16" w:rsidRPr="00942E6C" w:rsidRDefault="000A1E16" w:rsidP="00942E6C">
      <w:pPr>
        <w:numPr>
          <w:ilvl w:val="0"/>
          <w:numId w:val="78"/>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Не смог въехать в бокс при одноразовом включении передачи заднего хода.</w:t>
      </w:r>
    </w:p>
    <w:p w:rsidR="000A1E16" w:rsidRPr="00942E6C" w:rsidRDefault="000A1E16" w:rsidP="00942E6C">
      <w:pPr>
        <w:numPr>
          <w:ilvl w:val="0"/>
          <w:numId w:val="78"/>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Не включил нейтральную передачу после остановки при работающем двигателе.</w:t>
      </w:r>
    </w:p>
    <w:p w:rsidR="000A1E16" w:rsidRPr="00942E6C" w:rsidRDefault="000A1E16" w:rsidP="00942E6C">
      <w:pPr>
        <w:numPr>
          <w:ilvl w:val="0"/>
          <w:numId w:val="78"/>
        </w:numPr>
        <w:spacing w:before="100" w:beforeAutospacing="1" w:after="100" w:afterAutospacing="1" w:line="360" w:lineRule="auto"/>
        <w:rPr>
          <w:rFonts w:ascii="Times New Roman" w:hAnsi="Times New Roman" w:cs="Times New Roman"/>
          <w:color w:val="000000" w:themeColor="text1"/>
        </w:rPr>
      </w:pPr>
      <w:proofErr w:type="spellStart"/>
      <w:r w:rsidRPr="00942E6C">
        <w:rPr>
          <w:rFonts w:ascii="Times New Roman" w:hAnsi="Times New Roman" w:cs="Times New Roman"/>
          <w:color w:val="000000" w:themeColor="text1"/>
        </w:rPr>
        <w:t>Невключил</w:t>
      </w:r>
      <w:proofErr w:type="spellEnd"/>
      <w:r w:rsidRPr="00942E6C">
        <w:rPr>
          <w:rFonts w:ascii="Times New Roman" w:hAnsi="Times New Roman" w:cs="Times New Roman"/>
          <w:color w:val="000000" w:themeColor="text1"/>
        </w:rPr>
        <w:t xml:space="preserve"> стояночный тормоз после остановки перед </w:t>
      </w:r>
      <w:proofErr w:type="spellStart"/>
      <w:r w:rsidRPr="00942E6C">
        <w:rPr>
          <w:rFonts w:ascii="Times New Roman" w:hAnsi="Times New Roman" w:cs="Times New Roman"/>
          <w:color w:val="000000" w:themeColor="text1"/>
        </w:rPr>
        <w:t>линие</w:t>
      </w:r>
      <w:proofErr w:type="spellEnd"/>
      <w:r w:rsidRPr="00942E6C">
        <w:rPr>
          <w:rFonts w:ascii="Times New Roman" w:hAnsi="Times New Roman" w:cs="Times New Roman"/>
          <w:color w:val="000000" w:themeColor="text1"/>
        </w:rPr>
        <w:t xml:space="preserve"> "СТОП".</w:t>
      </w:r>
    </w:p>
    <w:p w:rsidR="000A1E16" w:rsidRPr="00942E6C" w:rsidRDefault="000A1E16"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1 балл</w:t>
      </w:r>
    </w:p>
    <w:p w:rsidR="000A1E16" w:rsidRPr="00942E6C" w:rsidRDefault="000A1E16" w:rsidP="00942E6C">
      <w:pPr>
        <w:pStyle w:val="3"/>
        <w:spacing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Заглох двигатель при выполнении упражнения. </w:t>
      </w:r>
    </w:p>
    <w:p w:rsidR="000A1E16" w:rsidRPr="00942E6C" w:rsidRDefault="000A1E16" w:rsidP="00942E6C">
      <w:pPr>
        <w:spacing w:line="360" w:lineRule="auto"/>
        <w:rPr>
          <w:rFonts w:ascii="Times New Roman" w:hAnsi="Times New Roman" w:cs="Times New Roman"/>
        </w:rPr>
      </w:pPr>
    </w:p>
    <w:p w:rsidR="000A1E16" w:rsidRPr="00942E6C" w:rsidRDefault="000A1E16" w:rsidP="00942E6C">
      <w:pPr>
        <w:pStyle w:val="3"/>
        <w:spacing w:line="360" w:lineRule="auto"/>
        <w:jc w:val="center"/>
        <w:rPr>
          <w:rFonts w:ascii="Times New Roman" w:hAnsi="Times New Roman" w:cs="Times New Roman"/>
          <w:b/>
          <w:color w:val="000000" w:themeColor="text1"/>
          <w:u w:val="single"/>
        </w:rPr>
      </w:pPr>
      <w:r w:rsidRPr="00942E6C">
        <w:rPr>
          <w:rFonts w:ascii="Times New Roman" w:hAnsi="Times New Roman" w:cs="Times New Roman"/>
          <w:b/>
          <w:color w:val="000000" w:themeColor="text1"/>
          <w:u w:val="single"/>
        </w:rPr>
        <w:t>«Змейка»</w:t>
      </w:r>
    </w:p>
    <w:p w:rsidR="000A1E16" w:rsidRPr="00942E6C" w:rsidRDefault="000A1E16" w:rsidP="00942E6C">
      <w:pPr>
        <w:spacing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Вам предстоит выполнить: трогание с места в стартовых воротах; движение по заданной траектории; и остановку перед линией «стоп».</w:t>
      </w:r>
    </w:p>
    <w:p w:rsidR="000A1E16" w:rsidRPr="00942E6C" w:rsidRDefault="000A1E16" w:rsidP="00942E6C">
      <w:pPr>
        <w:spacing w:line="360" w:lineRule="auto"/>
        <w:jc w:val="center"/>
        <w:rPr>
          <w:rFonts w:ascii="Times New Roman" w:hAnsi="Times New Roman" w:cs="Times New Roman"/>
          <w:color w:val="000000" w:themeColor="text1"/>
        </w:rPr>
      </w:pPr>
      <w:r w:rsidRPr="00942E6C">
        <w:rPr>
          <w:rFonts w:ascii="Times New Roman" w:hAnsi="Times New Roman" w:cs="Times New Roman"/>
          <w:noProof/>
          <w:color w:val="000000" w:themeColor="text1"/>
        </w:rPr>
        <w:drawing>
          <wp:inline distT="0" distB="0" distL="0" distR="0">
            <wp:extent cx="3429000" cy="990600"/>
            <wp:effectExtent l="0" t="0" r="0" b="0"/>
            <wp:docPr id="45" name="Рисунок 33" descr="З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мейка"/>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990600"/>
                    </a:xfrm>
                    <a:prstGeom prst="rect">
                      <a:avLst/>
                    </a:prstGeom>
                    <a:noFill/>
                    <a:ln>
                      <a:noFill/>
                    </a:ln>
                  </pic:spPr>
                </pic:pic>
              </a:graphicData>
            </a:graphic>
          </wp:inline>
        </w:drawing>
      </w:r>
      <w:r w:rsidRPr="00942E6C">
        <w:rPr>
          <w:rFonts w:ascii="Times New Roman" w:hAnsi="Times New Roman" w:cs="Times New Roman"/>
          <w:noProof/>
          <w:color w:val="000000" w:themeColor="text1"/>
        </w:rPr>
        <w:drawing>
          <wp:inline distT="0" distB="0" distL="0" distR="0">
            <wp:extent cx="3333750" cy="628650"/>
            <wp:effectExtent l="0" t="0" r="0" b="0"/>
            <wp:docPr id="46" name="Рисунок 34" descr="http://poruli.narod.ru/z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ruli.narod.ru/zm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628650"/>
                    </a:xfrm>
                    <a:prstGeom prst="rect">
                      <a:avLst/>
                    </a:prstGeom>
                    <a:noFill/>
                    <a:ln>
                      <a:noFill/>
                    </a:ln>
                  </pic:spPr>
                </pic:pic>
              </a:graphicData>
            </a:graphic>
          </wp:inline>
        </w:drawing>
      </w:r>
    </w:p>
    <w:p w:rsidR="000A1E16" w:rsidRPr="00942E6C" w:rsidRDefault="000A1E16"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Порядок действий:</w:t>
      </w:r>
    </w:p>
    <w:p w:rsidR="000A1E16" w:rsidRPr="00942E6C" w:rsidRDefault="000A1E16" w:rsidP="00942E6C">
      <w:pPr>
        <w:numPr>
          <w:ilvl w:val="0"/>
          <w:numId w:val="79"/>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Выжать педаль сцепления, включить первую передачу, снять автомобиль с ручного тормоза и начать медленное движение вперёд. Держим боковой интервал от первой стойки ~ 0,5 метра.</w:t>
      </w:r>
    </w:p>
    <w:p w:rsidR="000A1E16" w:rsidRPr="00942E6C" w:rsidRDefault="000A1E16" w:rsidP="00942E6C">
      <w:pPr>
        <w:numPr>
          <w:ilvl w:val="0"/>
          <w:numId w:val="79"/>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Когда левое зеркало пройдет стойку - крутим руль в лево.</w:t>
      </w:r>
    </w:p>
    <w:p w:rsidR="000A1E16" w:rsidRPr="00942E6C" w:rsidRDefault="000A1E16" w:rsidP="00942E6C">
      <w:pPr>
        <w:numPr>
          <w:ilvl w:val="0"/>
          <w:numId w:val="79"/>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lastRenderedPageBreak/>
        <w:t xml:space="preserve">Когда правый угол машины станет на одной линии со второй стойкой - </w:t>
      </w:r>
      <w:proofErr w:type="spellStart"/>
      <w:r w:rsidRPr="00942E6C">
        <w:rPr>
          <w:rFonts w:ascii="Times New Roman" w:hAnsi="Times New Roman" w:cs="Times New Roman"/>
          <w:color w:val="000000" w:themeColor="text1"/>
        </w:rPr>
        <w:t>распремляем</w:t>
      </w:r>
      <w:proofErr w:type="spellEnd"/>
      <w:r w:rsidRPr="00942E6C">
        <w:rPr>
          <w:rFonts w:ascii="Times New Roman" w:hAnsi="Times New Roman" w:cs="Times New Roman"/>
          <w:color w:val="000000" w:themeColor="text1"/>
        </w:rPr>
        <w:t xml:space="preserve"> руль. Держим боковой интервал от второй стойки ~ 0,5 метра.</w:t>
      </w:r>
    </w:p>
    <w:p w:rsidR="000A1E16" w:rsidRPr="00942E6C" w:rsidRDefault="000A1E16" w:rsidP="00942E6C">
      <w:pPr>
        <w:numPr>
          <w:ilvl w:val="0"/>
          <w:numId w:val="79"/>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Когда правое зеркало пройдет стойку - крутим руль в право.</w:t>
      </w:r>
    </w:p>
    <w:p w:rsidR="000A1E16" w:rsidRPr="00942E6C" w:rsidRDefault="000A1E16" w:rsidP="00942E6C">
      <w:pPr>
        <w:numPr>
          <w:ilvl w:val="0"/>
          <w:numId w:val="79"/>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Когда левый угол машины станет на одной линии с третей стойкой - </w:t>
      </w:r>
      <w:proofErr w:type="spellStart"/>
      <w:r w:rsidRPr="00942E6C">
        <w:rPr>
          <w:rFonts w:ascii="Times New Roman" w:hAnsi="Times New Roman" w:cs="Times New Roman"/>
          <w:color w:val="000000" w:themeColor="text1"/>
        </w:rPr>
        <w:t>распремляем</w:t>
      </w:r>
      <w:proofErr w:type="spellEnd"/>
      <w:r w:rsidRPr="00942E6C">
        <w:rPr>
          <w:rFonts w:ascii="Times New Roman" w:hAnsi="Times New Roman" w:cs="Times New Roman"/>
          <w:color w:val="000000" w:themeColor="text1"/>
        </w:rPr>
        <w:t xml:space="preserve"> руль. Держим боковой интервал от стойки ~ 0,5 метра.</w:t>
      </w:r>
    </w:p>
    <w:p w:rsidR="000A1E16" w:rsidRPr="00942E6C" w:rsidRDefault="000A1E16" w:rsidP="00942E6C">
      <w:pPr>
        <w:numPr>
          <w:ilvl w:val="0"/>
          <w:numId w:val="79"/>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Повторяем </w:t>
      </w:r>
      <w:proofErr w:type="spellStart"/>
      <w:r w:rsidRPr="00942E6C">
        <w:rPr>
          <w:rFonts w:ascii="Times New Roman" w:hAnsi="Times New Roman" w:cs="Times New Roman"/>
          <w:color w:val="000000" w:themeColor="text1"/>
        </w:rPr>
        <w:t>дейстаия</w:t>
      </w:r>
      <w:proofErr w:type="spellEnd"/>
      <w:r w:rsidRPr="00942E6C">
        <w:rPr>
          <w:rFonts w:ascii="Times New Roman" w:hAnsi="Times New Roman" w:cs="Times New Roman"/>
          <w:color w:val="000000" w:themeColor="text1"/>
        </w:rPr>
        <w:t xml:space="preserve"> пока не объедем все стойки. Не забываем что </w:t>
      </w:r>
      <w:proofErr w:type="spellStart"/>
      <w:r w:rsidRPr="00942E6C">
        <w:rPr>
          <w:rFonts w:ascii="Times New Roman" w:hAnsi="Times New Roman" w:cs="Times New Roman"/>
          <w:color w:val="000000" w:themeColor="text1"/>
        </w:rPr>
        <w:t>последнию</w:t>
      </w:r>
      <w:proofErr w:type="spellEnd"/>
      <w:r w:rsidRPr="00942E6C">
        <w:rPr>
          <w:rFonts w:ascii="Times New Roman" w:hAnsi="Times New Roman" w:cs="Times New Roman"/>
          <w:color w:val="000000" w:themeColor="text1"/>
        </w:rPr>
        <w:t xml:space="preserve"> стойку объезжать не нужно. Останавливаемся перед </w:t>
      </w:r>
      <w:proofErr w:type="spellStart"/>
      <w:r w:rsidRPr="00942E6C">
        <w:rPr>
          <w:rFonts w:ascii="Times New Roman" w:hAnsi="Times New Roman" w:cs="Times New Roman"/>
          <w:color w:val="000000" w:themeColor="text1"/>
        </w:rPr>
        <w:t>линеей</w:t>
      </w:r>
      <w:proofErr w:type="spellEnd"/>
      <w:r w:rsidRPr="00942E6C">
        <w:rPr>
          <w:rFonts w:ascii="Times New Roman" w:hAnsi="Times New Roman" w:cs="Times New Roman"/>
          <w:color w:val="000000" w:themeColor="text1"/>
        </w:rPr>
        <w:t xml:space="preserve"> "СТОП", включаем нейтральную передачу, </w:t>
      </w:r>
      <w:proofErr w:type="spellStart"/>
      <w:r w:rsidRPr="00942E6C">
        <w:rPr>
          <w:rFonts w:ascii="Times New Roman" w:hAnsi="Times New Roman" w:cs="Times New Roman"/>
          <w:color w:val="000000" w:themeColor="text1"/>
        </w:rPr>
        <w:t>стави</w:t>
      </w:r>
      <w:proofErr w:type="spellEnd"/>
      <w:r w:rsidRPr="00942E6C">
        <w:rPr>
          <w:rFonts w:ascii="Times New Roman" w:hAnsi="Times New Roman" w:cs="Times New Roman"/>
          <w:color w:val="000000" w:themeColor="text1"/>
        </w:rPr>
        <w:t xml:space="preserve"> на стояночный тормоз (ручник).</w:t>
      </w:r>
    </w:p>
    <w:p w:rsidR="000A1E16" w:rsidRPr="00942E6C" w:rsidRDefault="000A1E16" w:rsidP="00942E6C">
      <w:pPr>
        <w:pStyle w:val="3"/>
        <w:spacing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Штрафные баллы при сдаче упражнения «Змейка» на практическом экзамене в ГАИ (ГИББД)</w:t>
      </w:r>
    </w:p>
    <w:p w:rsidR="000A1E16" w:rsidRPr="00942E6C" w:rsidRDefault="000A1E16"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5 баллов</w:t>
      </w:r>
    </w:p>
    <w:p w:rsidR="000A1E16" w:rsidRPr="00942E6C" w:rsidRDefault="000A1E16" w:rsidP="00942E6C">
      <w:pPr>
        <w:numPr>
          <w:ilvl w:val="0"/>
          <w:numId w:val="80"/>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Сбил элементы разметочного оборудования или пересек линию горизонтальной разметки площадки.</w:t>
      </w:r>
    </w:p>
    <w:p w:rsidR="000A1E16" w:rsidRPr="00942E6C" w:rsidRDefault="000A1E16" w:rsidP="00942E6C">
      <w:pPr>
        <w:numPr>
          <w:ilvl w:val="0"/>
          <w:numId w:val="80"/>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Пересек линию "СТОП" (по проекции переднего габарита ТС).</w:t>
      </w:r>
    </w:p>
    <w:p w:rsidR="000A1E16" w:rsidRPr="00942E6C" w:rsidRDefault="000A1E16"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3 балла</w:t>
      </w:r>
    </w:p>
    <w:p w:rsidR="000A1E16" w:rsidRPr="00942E6C" w:rsidRDefault="000A1E16" w:rsidP="00942E6C">
      <w:pPr>
        <w:numPr>
          <w:ilvl w:val="0"/>
          <w:numId w:val="81"/>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Не включил нейтральную передачу после остановки при работающем двигателе.</w:t>
      </w:r>
    </w:p>
    <w:p w:rsidR="000A1E16" w:rsidRPr="00942E6C" w:rsidRDefault="000A1E16" w:rsidP="00942E6C">
      <w:pPr>
        <w:numPr>
          <w:ilvl w:val="0"/>
          <w:numId w:val="81"/>
        </w:numPr>
        <w:spacing w:before="100" w:beforeAutospacing="1" w:after="100" w:afterAutospacing="1" w:line="360" w:lineRule="auto"/>
        <w:rPr>
          <w:rFonts w:ascii="Times New Roman" w:hAnsi="Times New Roman" w:cs="Times New Roman"/>
          <w:color w:val="000000" w:themeColor="text1"/>
        </w:rPr>
      </w:pPr>
      <w:proofErr w:type="spellStart"/>
      <w:r w:rsidRPr="00942E6C">
        <w:rPr>
          <w:rFonts w:ascii="Times New Roman" w:hAnsi="Times New Roman" w:cs="Times New Roman"/>
          <w:color w:val="000000" w:themeColor="text1"/>
        </w:rPr>
        <w:t>Невключил</w:t>
      </w:r>
      <w:proofErr w:type="spellEnd"/>
      <w:r w:rsidRPr="00942E6C">
        <w:rPr>
          <w:rFonts w:ascii="Times New Roman" w:hAnsi="Times New Roman" w:cs="Times New Roman"/>
          <w:color w:val="000000" w:themeColor="text1"/>
        </w:rPr>
        <w:t xml:space="preserve"> стояночный тормоз после остановки перед </w:t>
      </w:r>
      <w:proofErr w:type="spellStart"/>
      <w:r w:rsidRPr="00942E6C">
        <w:rPr>
          <w:rFonts w:ascii="Times New Roman" w:hAnsi="Times New Roman" w:cs="Times New Roman"/>
          <w:color w:val="000000" w:themeColor="text1"/>
        </w:rPr>
        <w:t>линие</w:t>
      </w:r>
      <w:proofErr w:type="spellEnd"/>
      <w:r w:rsidRPr="00942E6C">
        <w:rPr>
          <w:rFonts w:ascii="Times New Roman" w:hAnsi="Times New Roman" w:cs="Times New Roman"/>
          <w:color w:val="000000" w:themeColor="text1"/>
        </w:rPr>
        <w:t xml:space="preserve"> "СТОП".</w:t>
      </w:r>
    </w:p>
    <w:p w:rsidR="000A1E16" w:rsidRPr="00942E6C" w:rsidRDefault="000A1E16"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1 балл</w:t>
      </w:r>
    </w:p>
    <w:p w:rsidR="000A1E16" w:rsidRPr="00942E6C" w:rsidRDefault="000A1E16" w:rsidP="00942E6C">
      <w:pPr>
        <w:pStyle w:val="a7"/>
        <w:numPr>
          <w:ilvl w:val="0"/>
          <w:numId w:val="86"/>
        </w:numPr>
        <w:spacing w:before="100" w:beforeAutospacing="1" w:after="100" w:afterAutospacing="1" w:line="360" w:lineRule="auto"/>
        <w:ind w:left="709" w:hanging="425"/>
        <w:rPr>
          <w:rFonts w:ascii="Times New Roman" w:hAnsi="Times New Roman" w:cs="Times New Roman"/>
          <w:color w:val="000000" w:themeColor="text1"/>
          <w:sz w:val="24"/>
          <w:szCs w:val="24"/>
        </w:rPr>
      </w:pPr>
      <w:r w:rsidRPr="00942E6C">
        <w:rPr>
          <w:rFonts w:ascii="Times New Roman" w:hAnsi="Times New Roman" w:cs="Times New Roman"/>
          <w:color w:val="000000" w:themeColor="text1"/>
          <w:sz w:val="24"/>
          <w:szCs w:val="24"/>
        </w:rPr>
        <w:t xml:space="preserve">Заглох двигатель при выполнении </w:t>
      </w:r>
      <w:proofErr w:type="spellStart"/>
      <w:r w:rsidRPr="00942E6C">
        <w:rPr>
          <w:rFonts w:ascii="Times New Roman" w:hAnsi="Times New Roman" w:cs="Times New Roman"/>
          <w:color w:val="000000" w:themeColor="text1"/>
          <w:sz w:val="24"/>
          <w:szCs w:val="24"/>
        </w:rPr>
        <w:t>упражнения.\</w:t>
      </w:r>
      <w:proofErr w:type="spellEnd"/>
    </w:p>
    <w:p w:rsidR="000A1E16" w:rsidRPr="00942E6C" w:rsidRDefault="000A1E16" w:rsidP="00942E6C">
      <w:pPr>
        <w:pStyle w:val="3"/>
        <w:spacing w:line="360" w:lineRule="auto"/>
        <w:jc w:val="center"/>
        <w:rPr>
          <w:rFonts w:ascii="Times New Roman" w:hAnsi="Times New Roman" w:cs="Times New Roman"/>
          <w:b/>
          <w:color w:val="000000" w:themeColor="text1"/>
          <w:u w:val="single"/>
        </w:rPr>
      </w:pPr>
      <w:r w:rsidRPr="00942E6C">
        <w:rPr>
          <w:rFonts w:ascii="Times New Roman" w:hAnsi="Times New Roman" w:cs="Times New Roman"/>
          <w:b/>
          <w:color w:val="000000" w:themeColor="text1"/>
          <w:u w:val="single"/>
        </w:rPr>
        <w:t>«Параллельная парковка задним ходом»</w:t>
      </w:r>
    </w:p>
    <w:p w:rsidR="000A1E16" w:rsidRPr="00942E6C" w:rsidRDefault="000A1E16" w:rsidP="00942E6C">
      <w:pPr>
        <w:spacing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Вам предстоит выполнить: трогание с места в стартовых воротах; въезд </w:t>
      </w:r>
      <w:proofErr w:type="spellStart"/>
      <w:r w:rsidRPr="00942E6C">
        <w:rPr>
          <w:rFonts w:ascii="Times New Roman" w:hAnsi="Times New Roman" w:cs="Times New Roman"/>
          <w:color w:val="000000" w:themeColor="text1"/>
        </w:rPr>
        <w:t>взону</w:t>
      </w:r>
      <w:proofErr w:type="spellEnd"/>
      <w:r w:rsidRPr="00942E6C">
        <w:rPr>
          <w:rFonts w:ascii="Times New Roman" w:hAnsi="Times New Roman" w:cs="Times New Roman"/>
          <w:color w:val="000000" w:themeColor="text1"/>
        </w:rPr>
        <w:t xml:space="preserve"> стоянки по заданной траектории; и остановку в зоне стоянки перед линией «стоп».</w:t>
      </w:r>
    </w:p>
    <w:p w:rsidR="000A1E16" w:rsidRPr="00942E6C" w:rsidRDefault="000A1E16" w:rsidP="00942E6C">
      <w:pPr>
        <w:spacing w:line="360" w:lineRule="auto"/>
        <w:jc w:val="center"/>
        <w:rPr>
          <w:rFonts w:ascii="Times New Roman" w:hAnsi="Times New Roman" w:cs="Times New Roman"/>
          <w:color w:val="000000" w:themeColor="text1"/>
        </w:rPr>
      </w:pPr>
      <w:r w:rsidRPr="00942E6C">
        <w:rPr>
          <w:rFonts w:ascii="Times New Roman" w:hAnsi="Times New Roman" w:cs="Times New Roman"/>
          <w:noProof/>
          <w:color w:val="000000" w:themeColor="text1"/>
        </w:rPr>
        <w:drawing>
          <wp:inline distT="0" distB="0" distL="0" distR="0">
            <wp:extent cx="3429000" cy="1057275"/>
            <wp:effectExtent l="0" t="0" r="0" b="0"/>
            <wp:docPr id="47" name="Рисунок 35" descr="Параллельная парковка задним х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раллельная парковка задним ходом"/>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1057275"/>
                    </a:xfrm>
                    <a:prstGeom prst="rect">
                      <a:avLst/>
                    </a:prstGeom>
                    <a:noFill/>
                    <a:ln>
                      <a:noFill/>
                    </a:ln>
                  </pic:spPr>
                </pic:pic>
              </a:graphicData>
            </a:graphic>
          </wp:inline>
        </w:drawing>
      </w:r>
      <w:r w:rsidRPr="00942E6C">
        <w:rPr>
          <w:rFonts w:ascii="Times New Roman" w:hAnsi="Times New Roman" w:cs="Times New Roman"/>
          <w:noProof/>
          <w:color w:val="000000" w:themeColor="text1"/>
        </w:rPr>
        <w:drawing>
          <wp:inline distT="0" distB="0" distL="0" distR="0">
            <wp:extent cx="3429000" cy="1657350"/>
            <wp:effectExtent l="0" t="0" r="0" b="0"/>
            <wp:docPr id="48" name="Рисунок 12" descr="http://poruli.narod.ru/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oruli.narod.ru/pr1.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1657350"/>
                    </a:xfrm>
                    <a:prstGeom prst="rect">
                      <a:avLst/>
                    </a:prstGeom>
                    <a:noFill/>
                    <a:ln>
                      <a:noFill/>
                    </a:ln>
                  </pic:spPr>
                </pic:pic>
              </a:graphicData>
            </a:graphic>
          </wp:inline>
        </w:drawing>
      </w:r>
    </w:p>
    <w:p w:rsidR="000A1E16" w:rsidRPr="00942E6C" w:rsidRDefault="000A1E16"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Порядок действий:</w:t>
      </w:r>
    </w:p>
    <w:p w:rsidR="000A1E16" w:rsidRPr="00942E6C" w:rsidRDefault="000A1E16" w:rsidP="00942E6C">
      <w:pPr>
        <w:numPr>
          <w:ilvl w:val="0"/>
          <w:numId w:val="82"/>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Выжать педаль сцепления, включить первую передачу, снять автомобиль с ручного тормоза и начать медленное движение вперёд, прижимая автомобиль к правой стенке коридора, установить боковой интервал ~ 0,5 метра.</w:t>
      </w:r>
    </w:p>
    <w:p w:rsidR="000A1E16" w:rsidRPr="00942E6C" w:rsidRDefault="000A1E16" w:rsidP="00942E6C">
      <w:pPr>
        <w:numPr>
          <w:ilvl w:val="0"/>
          <w:numId w:val="82"/>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Остановить </w:t>
      </w:r>
      <w:proofErr w:type="spellStart"/>
      <w:r w:rsidRPr="00942E6C">
        <w:rPr>
          <w:rFonts w:ascii="Times New Roman" w:hAnsi="Times New Roman" w:cs="Times New Roman"/>
          <w:color w:val="000000" w:themeColor="text1"/>
        </w:rPr>
        <w:t>автомабиль</w:t>
      </w:r>
      <w:proofErr w:type="spellEnd"/>
      <w:r w:rsidRPr="00942E6C">
        <w:rPr>
          <w:rFonts w:ascii="Times New Roman" w:hAnsi="Times New Roman" w:cs="Times New Roman"/>
          <w:color w:val="000000" w:themeColor="text1"/>
        </w:rPr>
        <w:t xml:space="preserve"> перед стенкой коридора (у последней стойки) поз.1, выжав сцепление и плавно нажать педаль тормоза. Выключить первую передачу, включить заднюю передачу и начать движение.</w:t>
      </w:r>
    </w:p>
    <w:p w:rsidR="000A1E16" w:rsidRPr="00942E6C" w:rsidRDefault="000A1E16" w:rsidP="00942E6C">
      <w:pPr>
        <w:numPr>
          <w:ilvl w:val="0"/>
          <w:numId w:val="82"/>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Когда зад автомобиля поравняется с началом кармана (первой левой стойкой поз.2.) - повернуть руль до упора направо.</w:t>
      </w:r>
    </w:p>
    <w:p w:rsidR="000A1E16" w:rsidRPr="00942E6C" w:rsidRDefault="000A1E16" w:rsidP="00942E6C">
      <w:pPr>
        <w:numPr>
          <w:ilvl w:val="0"/>
          <w:numId w:val="82"/>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lastRenderedPageBreak/>
        <w:t xml:space="preserve">когда угол автомобиля относительно кармана будет ~ 45 градусов, в левом боковом зеркале появиться правая задняя стойка кармана (поз.3) - </w:t>
      </w:r>
      <w:proofErr w:type="spellStart"/>
      <w:r w:rsidRPr="00942E6C">
        <w:rPr>
          <w:rFonts w:ascii="Times New Roman" w:hAnsi="Times New Roman" w:cs="Times New Roman"/>
          <w:color w:val="000000" w:themeColor="text1"/>
        </w:rPr>
        <w:t>распремить</w:t>
      </w:r>
      <w:proofErr w:type="spellEnd"/>
      <w:r w:rsidRPr="00942E6C">
        <w:rPr>
          <w:rFonts w:ascii="Times New Roman" w:hAnsi="Times New Roman" w:cs="Times New Roman"/>
          <w:color w:val="000000" w:themeColor="text1"/>
        </w:rPr>
        <w:t xml:space="preserve"> руль. Дать правой стороне машины прижаться к стойкам и повернуть руль до упора налево, (поз.4).</w:t>
      </w:r>
    </w:p>
    <w:p w:rsidR="000A1E16" w:rsidRPr="00942E6C" w:rsidRDefault="000A1E16" w:rsidP="00942E6C">
      <w:pPr>
        <w:numPr>
          <w:ilvl w:val="0"/>
          <w:numId w:val="82"/>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Контролировать как правая сторона разъезжается со стойками и разметкой - стараться встать близко </w:t>
      </w:r>
      <w:proofErr w:type="spellStart"/>
      <w:r w:rsidRPr="00942E6C">
        <w:rPr>
          <w:rFonts w:ascii="Times New Roman" w:hAnsi="Times New Roman" w:cs="Times New Roman"/>
          <w:color w:val="000000" w:themeColor="text1"/>
        </w:rPr>
        <w:t>кстойкам</w:t>
      </w:r>
      <w:proofErr w:type="spellEnd"/>
      <w:r w:rsidRPr="00942E6C">
        <w:rPr>
          <w:rFonts w:ascii="Times New Roman" w:hAnsi="Times New Roman" w:cs="Times New Roman"/>
          <w:color w:val="000000" w:themeColor="text1"/>
        </w:rPr>
        <w:t xml:space="preserve"> с права, но не сбить.</w:t>
      </w:r>
    </w:p>
    <w:p w:rsidR="000A1E16" w:rsidRPr="00942E6C" w:rsidRDefault="000A1E16" w:rsidP="00942E6C">
      <w:pPr>
        <w:numPr>
          <w:ilvl w:val="0"/>
          <w:numId w:val="82"/>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 xml:space="preserve">Выжать педаль сцепления и плавно остановит автомобиль у линии " СТОП " (в момент </w:t>
      </w:r>
      <w:proofErr w:type="spellStart"/>
      <w:r w:rsidRPr="00942E6C">
        <w:rPr>
          <w:rFonts w:ascii="Times New Roman" w:hAnsi="Times New Roman" w:cs="Times New Roman"/>
          <w:color w:val="000000" w:themeColor="text1"/>
        </w:rPr>
        <w:t>паралельности</w:t>
      </w:r>
      <w:proofErr w:type="spellEnd"/>
      <w:r w:rsidRPr="00942E6C">
        <w:rPr>
          <w:rFonts w:ascii="Times New Roman" w:hAnsi="Times New Roman" w:cs="Times New Roman"/>
          <w:color w:val="000000" w:themeColor="text1"/>
        </w:rPr>
        <w:t xml:space="preserve"> машины и разметки) поз.5.</w:t>
      </w:r>
    </w:p>
    <w:p w:rsidR="000A1E16" w:rsidRPr="00942E6C" w:rsidRDefault="000A1E16" w:rsidP="00942E6C">
      <w:pPr>
        <w:numPr>
          <w:ilvl w:val="0"/>
          <w:numId w:val="82"/>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Выключить передачу, отпустить педаль сцепления, поднять рычаг стояночного тормоза (ручник).</w:t>
      </w:r>
    </w:p>
    <w:p w:rsidR="000A1E16" w:rsidRPr="00942E6C" w:rsidRDefault="000A1E16" w:rsidP="00942E6C">
      <w:pPr>
        <w:pStyle w:val="3"/>
        <w:spacing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Штрафные баллы при сдаче упражнения «Параллельная парковка задним ходом» на практическом экзамене в ГАИ (ГИББД)</w:t>
      </w:r>
    </w:p>
    <w:p w:rsidR="000A1E16" w:rsidRPr="00942E6C" w:rsidRDefault="000A1E16" w:rsidP="00942E6C">
      <w:pPr>
        <w:spacing w:before="100" w:beforeAutospacing="1" w:after="100" w:afterAutospacing="1" w:line="360" w:lineRule="auto"/>
        <w:rPr>
          <w:rFonts w:ascii="Times New Roman" w:hAnsi="Times New Roman" w:cs="Times New Roman"/>
          <w:b/>
          <w:color w:val="000000" w:themeColor="text1"/>
        </w:rPr>
      </w:pPr>
      <w:r w:rsidRPr="00942E6C">
        <w:rPr>
          <w:rFonts w:ascii="Times New Roman" w:hAnsi="Times New Roman" w:cs="Times New Roman"/>
          <w:b/>
          <w:color w:val="000000" w:themeColor="text1"/>
        </w:rPr>
        <w:t>5 баллов</w:t>
      </w:r>
    </w:p>
    <w:p w:rsidR="000A1E16" w:rsidRPr="00942E6C" w:rsidRDefault="000A1E16" w:rsidP="00942E6C">
      <w:pPr>
        <w:numPr>
          <w:ilvl w:val="0"/>
          <w:numId w:val="83"/>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Сбил элементы разметочного оборудования или пересек линию горизонтальной разметки площадки.</w:t>
      </w:r>
    </w:p>
    <w:p w:rsidR="000A1E16" w:rsidRPr="00942E6C" w:rsidRDefault="000A1E16" w:rsidP="00942E6C">
      <w:pPr>
        <w:numPr>
          <w:ilvl w:val="0"/>
          <w:numId w:val="83"/>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Не пересек прерывистую линию (по проекции бокового габарита ТС).</w:t>
      </w:r>
    </w:p>
    <w:p w:rsidR="000A1E16" w:rsidRPr="00942E6C" w:rsidRDefault="000A1E16"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3 балла</w:t>
      </w:r>
    </w:p>
    <w:p w:rsidR="000A1E16" w:rsidRPr="00942E6C" w:rsidRDefault="000A1E16" w:rsidP="00942E6C">
      <w:pPr>
        <w:numPr>
          <w:ilvl w:val="0"/>
          <w:numId w:val="84"/>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Не смог въехать в зону стоянки при одноразовом включении задней передачи.</w:t>
      </w:r>
    </w:p>
    <w:p w:rsidR="000A1E16" w:rsidRPr="00942E6C" w:rsidRDefault="000A1E16" w:rsidP="00942E6C">
      <w:pPr>
        <w:numPr>
          <w:ilvl w:val="0"/>
          <w:numId w:val="84"/>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Не включил нейтральную передачу после остановки при работающем двигателе.</w:t>
      </w:r>
    </w:p>
    <w:p w:rsidR="000A1E16" w:rsidRPr="00942E6C" w:rsidRDefault="000A1E16" w:rsidP="00942E6C">
      <w:pPr>
        <w:numPr>
          <w:ilvl w:val="0"/>
          <w:numId w:val="84"/>
        </w:numPr>
        <w:spacing w:before="100" w:beforeAutospacing="1" w:after="100" w:afterAutospacing="1" w:line="360" w:lineRule="auto"/>
        <w:rPr>
          <w:rFonts w:ascii="Times New Roman" w:hAnsi="Times New Roman" w:cs="Times New Roman"/>
          <w:color w:val="000000" w:themeColor="text1"/>
        </w:rPr>
      </w:pPr>
      <w:proofErr w:type="spellStart"/>
      <w:r w:rsidRPr="00942E6C">
        <w:rPr>
          <w:rFonts w:ascii="Times New Roman" w:hAnsi="Times New Roman" w:cs="Times New Roman"/>
          <w:color w:val="000000" w:themeColor="text1"/>
        </w:rPr>
        <w:t>Невключил</w:t>
      </w:r>
      <w:proofErr w:type="spellEnd"/>
      <w:r w:rsidRPr="00942E6C">
        <w:rPr>
          <w:rFonts w:ascii="Times New Roman" w:hAnsi="Times New Roman" w:cs="Times New Roman"/>
          <w:color w:val="000000" w:themeColor="text1"/>
        </w:rPr>
        <w:t xml:space="preserve"> стояночный тормоз после остановки перед </w:t>
      </w:r>
      <w:proofErr w:type="spellStart"/>
      <w:r w:rsidRPr="00942E6C">
        <w:rPr>
          <w:rFonts w:ascii="Times New Roman" w:hAnsi="Times New Roman" w:cs="Times New Roman"/>
          <w:color w:val="000000" w:themeColor="text1"/>
        </w:rPr>
        <w:t>линие</w:t>
      </w:r>
      <w:proofErr w:type="spellEnd"/>
      <w:r w:rsidRPr="00942E6C">
        <w:rPr>
          <w:rFonts w:ascii="Times New Roman" w:hAnsi="Times New Roman" w:cs="Times New Roman"/>
          <w:color w:val="000000" w:themeColor="text1"/>
        </w:rPr>
        <w:t xml:space="preserve"> "СТОП".</w:t>
      </w:r>
    </w:p>
    <w:p w:rsidR="000A1E16" w:rsidRPr="00942E6C" w:rsidRDefault="000A1E16" w:rsidP="00942E6C">
      <w:pPr>
        <w:pStyle w:val="4"/>
        <w:spacing w:line="360" w:lineRule="auto"/>
        <w:rPr>
          <w:rFonts w:ascii="Times New Roman" w:hAnsi="Times New Roman" w:cs="Times New Roman"/>
          <w:b/>
          <w:i w:val="0"/>
          <w:color w:val="000000" w:themeColor="text1"/>
          <w:sz w:val="24"/>
          <w:szCs w:val="24"/>
        </w:rPr>
      </w:pPr>
      <w:r w:rsidRPr="00942E6C">
        <w:rPr>
          <w:rFonts w:ascii="Times New Roman" w:hAnsi="Times New Roman" w:cs="Times New Roman"/>
          <w:b/>
          <w:i w:val="0"/>
          <w:color w:val="000000" w:themeColor="text1"/>
          <w:sz w:val="24"/>
          <w:szCs w:val="24"/>
        </w:rPr>
        <w:t>1 балл</w:t>
      </w:r>
    </w:p>
    <w:p w:rsidR="000A1E16" w:rsidRPr="00942E6C" w:rsidRDefault="000A1E16" w:rsidP="00942E6C">
      <w:pPr>
        <w:numPr>
          <w:ilvl w:val="0"/>
          <w:numId w:val="85"/>
        </w:num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Заглох двигатель при выполнении упражнения.</w:t>
      </w:r>
    </w:p>
    <w:p w:rsidR="000A1E16" w:rsidRPr="00942E6C" w:rsidRDefault="000A1E16" w:rsidP="00942E6C">
      <w:pPr>
        <w:spacing w:before="100" w:beforeAutospacing="1" w:after="100" w:afterAutospacing="1" w:line="360" w:lineRule="auto"/>
        <w:rPr>
          <w:rFonts w:ascii="Times New Roman" w:hAnsi="Times New Roman" w:cs="Times New Roman"/>
          <w:color w:val="000000" w:themeColor="text1"/>
        </w:rPr>
      </w:pPr>
      <w:r w:rsidRPr="00942E6C">
        <w:rPr>
          <w:rFonts w:ascii="Times New Roman" w:hAnsi="Times New Roman" w:cs="Times New Roman"/>
          <w:color w:val="000000" w:themeColor="text1"/>
        </w:rPr>
        <w:t>Экзамен считается сданным, если вы набрали не более 4-х штрафных балов, на каждом упражнении.</w:t>
      </w:r>
    </w:p>
    <w:p w:rsidR="000A1E16" w:rsidRPr="00942E6C" w:rsidRDefault="000A1E16" w:rsidP="00942E6C">
      <w:pPr>
        <w:pStyle w:val="311"/>
        <w:shd w:val="clear" w:color="auto" w:fill="auto"/>
        <w:spacing w:before="0" w:line="360" w:lineRule="auto"/>
        <w:ind w:firstLine="426"/>
        <w:jc w:val="center"/>
        <w:rPr>
          <w:rStyle w:val="33"/>
          <w:b/>
          <w:bCs/>
          <w:sz w:val="24"/>
          <w:szCs w:val="24"/>
        </w:rPr>
      </w:pPr>
    </w:p>
    <w:p w:rsidR="000A1E16" w:rsidRPr="00942E6C" w:rsidRDefault="000A1E16" w:rsidP="00942E6C">
      <w:pPr>
        <w:pStyle w:val="311"/>
        <w:shd w:val="clear" w:color="auto" w:fill="auto"/>
        <w:spacing w:before="0" w:line="360" w:lineRule="auto"/>
        <w:ind w:firstLine="426"/>
        <w:jc w:val="center"/>
        <w:rPr>
          <w:rStyle w:val="33"/>
          <w:b/>
          <w:bCs/>
          <w:sz w:val="24"/>
          <w:szCs w:val="24"/>
        </w:rPr>
      </w:pPr>
    </w:p>
    <w:p w:rsidR="000A1E16" w:rsidRPr="00942E6C" w:rsidRDefault="000A1E16" w:rsidP="00942E6C">
      <w:pPr>
        <w:pStyle w:val="311"/>
        <w:shd w:val="clear" w:color="auto" w:fill="auto"/>
        <w:spacing w:before="0" w:line="360" w:lineRule="auto"/>
        <w:ind w:firstLine="426"/>
        <w:jc w:val="center"/>
        <w:rPr>
          <w:rStyle w:val="33"/>
          <w:b/>
          <w:bCs/>
          <w:sz w:val="24"/>
          <w:szCs w:val="24"/>
        </w:rPr>
      </w:pPr>
    </w:p>
    <w:p w:rsidR="00064D0C" w:rsidRPr="00942E6C" w:rsidRDefault="00203D0F" w:rsidP="00942E6C">
      <w:pPr>
        <w:pStyle w:val="311"/>
        <w:shd w:val="clear" w:color="auto" w:fill="auto"/>
        <w:tabs>
          <w:tab w:val="left" w:pos="4582"/>
          <w:tab w:val="center" w:pos="5446"/>
        </w:tabs>
        <w:spacing w:before="0" w:line="360" w:lineRule="auto"/>
        <w:ind w:firstLine="426"/>
        <w:rPr>
          <w:rFonts w:cs="Times New Roman"/>
          <w:b w:val="0"/>
          <w:sz w:val="24"/>
          <w:szCs w:val="24"/>
        </w:rPr>
      </w:pPr>
      <w:r w:rsidRPr="00942E6C">
        <w:rPr>
          <w:rStyle w:val="33"/>
          <w:b/>
          <w:sz w:val="24"/>
          <w:szCs w:val="24"/>
        </w:rPr>
        <w:tab/>
      </w:r>
      <w:r w:rsidRPr="00942E6C">
        <w:rPr>
          <w:rStyle w:val="33"/>
          <w:b/>
          <w:sz w:val="24"/>
          <w:szCs w:val="24"/>
        </w:rPr>
        <w:tab/>
      </w:r>
      <w:r w:rsidR="00064D0C" w:rsidRPr="00942E6C">
        <w:rPr>
          <w:rStyle w:val="33"/>
          <w:b/>
          <w:sz w:val="24"/>
          <w:szCs w:val="24"/>
        </w:rPr>
        <w:t>Второй этап</w:t>
      </w:r>
    </w:p>
    <w:p w:rsidR="00064D0C" w:rsidRPr="00942E6C" w:rsidRDefault="00064D0C" w:rsidP="00942E6C">
      <w:pPr>
        <w:pStyle w:val="311"/>
        <w:numPr>
          <w:ilvl w:val="1"/>
          <w:numId w:val="8"/>
        </w:numPr>
        <w:shd w:val="clear" w:color="auto" w:fill="auto"/>
        <w:tabs>
          <w:tab w:val="left" w:pos="970"/>
        </w:tabs>
        <w:spacing w:before="0" w:line="360" w:lineRule="auto"/>
        <w:ind w:left="426"/>
        <w:jc w:val="center"/>
        <w:rPr>
          <w:rFonts w:cs="Times New Roman"/>
          <w:b w:val="0"/>
          <w:sz w:val="24"/>
          <w:szCs w:val="24"/>
        </w:rPr>
      </w:pPr>
      <w:r w:rsidRPr="00942E6C">
        <w:rPr>
          <w:rStyle w:val="33"/>
          <w:b/>
          <w:sz w:val="24"/>
          <w:szCs w:val="24"/>
        </w:rPr>
        <w:t>Содержание экзамена</w:t>
      </w:r>
    </w:p>
    <w:p w:rsidR="00064D0C" w:rsidRPr="00942E6C" w:rsidRDefault="00064D0C" w:rsidP="00942E6C">
      <w:pPr>
        <w:pStyle w:val="a3"/>
        <w:numPr>
          <w:ilvl w:val="2"/>
          <w:numId w:val="8"/>
        </w:numPr>
        <w:shd w:val="clear" w:color="auto" w:fill="auto"/>
        <w:tabs>
          <w:tab w:val="left" w:pos="1153"/>
        </w:tabs>
        <w:spacing w:before="0" w:line="360" w:lineRule="auto"/>
        <w:ind w:left="720" w:hanging="720"/>
        <w:rPr>
          <w:sz w:val="24"/>
          <w:szCs w:val="24"/>
        </w:rPr>
      </w:pPr>
      <w:r w:rsidRPr="00942E6C">
        <w:rPr>
          <w:sz w:val="24"/>
          <w:szCs w:val="24"/>
        </w:rPr>
        <w:t>Экзамен проводится с целью проверки у кандидатов в водители навыков самостоятельного управления ТС конкретной категории в условиях дорожного движения и вынесения решения о допуске к сдаче экзаменов в ГИБДД.</w:t>
      </w:r>
    </w:p>
    <w:p w:rsidR="00064D0C" w:rsidRPr="00942E6C" w:rsidRDefault="00064D0C" w:rsidP="00942E6C">
      <w:pPr>
        <w:pStyle w:val="a3"/>
        <w:numPr>
          <w:ilvl w:val="2"/>
          <w:numId w:val="8"/>
        </w:numPr>
        <w:shd w:val="clear" w:color="auto" w:fill="auto"/>
        <w:tabs>
          <w:tab w:val="left" w:pos="1153"/>
        </w:tabs>
        <w:spacing w:before="0" w:line="360" w:lineRule="auto"/>
        <w:ind w:left="720" w:hanging="720"/>
        <w:rPr>
          <w:sz w:val="24"/>
          <w:szCs w:val="24"/>
        </w:rPr>
      </w:pPr>
      <w:r w:rsidRPr="00942E6C">
        <w:rPr>
          <w:sz w:val="24"/>
          <w:szCs w:val="24"/>
        </w:rPr>
        <w:t>При проведении второго этапа квалификационного экзамена у кандидатов в водители проверяется умение применять и выполнять требования ПДД по следующим разделам:</w:t>
      </w:r>
    </w:p>
    <w:p w:rsidR="00064D0C" w:rsidRPr="00942E6C" w:rsidRDefault="00064D0C" w:rsidP="00942E6C">
      <w:pPr>
        <w:pStyle w:val="a3"/>
        <w:numPr>
          <w:ilvl w:val="0"/>
          <w:numId w:val="13"/>
        </w:numPr>
        <w:shd w:val="clear" w:color="auto" w:fill="auto"/>
        <w:tabs>
          <w:tab w:val="left" w:pos="874"/>
        </w:tabs>
        <w:spacing w:before="0" w:line="360" w:lineRule="auto"/>
        <w:ind w:firstLine="426"/>
        <w:rPr>
          <w:sz w:val="24"/>
          <w:szCs w:val="24"/>
        </w:rPr>
      </w:pPr>
      <w:r w:rsidRPr="00942E6C">
        <w:rPr>
          <w:sz w:val="24"/>
          <w:szCs w:val="24"/>
        </w:rPr>
        <w:t>общие обязанности водителей;</w:t>
      </w:r>
    </w:p>
    <w:p w:rsidR="00064D0C" w:rsidRPr="00942E6C" w:rsidRDefault="00064D0C" w:rsidP="00942E6C">
      <w:pPr>
        <w:pStyle w:val="a3"/>
        <w:numPr>
          <w:ilvl w:val="0"/>
          <w:numId w:val="13"/>
        </w:numPr>
        <w:shd w:val="clear" w:color="auto" w:fill="auto"/>
        <w:tabs>
          <w:tab w:val="left" w:pos="878"/>
        </w:tabs>
        <w:spacing w:before="0" w:line="360" w:lineRule="auto"/>
        <w:ind w:firstLine="426"/>
        <w:rPr>
          <w:sz w:val="24"/>
          <w:szCs w:val="24"/>
        </w:rPr>
      </w:pPr>
      <w:r w:rsidRPr="00942E6C">
        <w:rPr>
          <w:sz w:val="24"/>
          <w:szCs w:val="24"/>
        </w:rPr>
        <w:t>применение специальных сигналов;</w:t>
      </w:r>
    </w:p>
    <w:p w:rsidR="00064D0C" w:rsidRPr="00942E6C" w:rsidRDefault="00064D0C" w:rsidP="00942E6C">
      <w:pPr>
        <w:pStyle w:val="a3"/>
        <w:numPr>
          <w:ilvl w:val="0"/>
          <w:numId w:val="13"/>
        </w:numPr>
        <w:shd w:val="clear" w:color="auto" w:fill="auto"/>
        <w:tabs>
          <w:tab w:val="left" w:pos="878"/>
        </w:tabs>
        <w:spacing w:before="0" w:line="360" w:lineRule="auto"/>
        <w:ind w:firstLine="426"/>
        <w:rPr>
          <w:sz w:val="24"/>
          <w:szCs w:val="24"/>
        </w:rPr>
      </w:pPr>
      <w:r w:rsidRPr="00942E6C">
        <w:rPr>
          <w:sz w:val="24"/>
          <w:szCs w:val="24"/>
        </w:rPr>
        <w:t>сигналы светофоров и регулировщиков;</w:t>
      </w:r>
    </w:p>
    <w:p w:rsidR="00064D0C" w:rsidRPr="00942E6C" w:rsidRDefault="00064D0C" w:rsidP="00942E6C">
      <w:pPr>
        <w:pStyle w:val="a3"/>
        <w:numPr>
          <w:ilvl w:val="0"/>
          <w:numId w:val="13"/>
        </w:numPr>
        <w:shd w:val="clear" w:color="auto" w:fill="auto"/>
        <w:tabs>
          <w:tab w:val="left" w:pos="874"/>
        </w:tabs>
        <w:spacing w:before="0" w:line="360" w:lineRule="auto"/>
        <w:ind w:firstLine="426"/>
        <w:rPr>
          <w:sz w:val="24"/>
          <w:szCs w:val="24"/>
        </w:rPr>
      </w:pPr>
      <w:r w:rsidRPr="00942E6C">
        <w:rPr>
          <w:sz w:val="24"/>
          <w:szCs w:val="24"/>
        </w:rPr>
        <w:t>применение аварийной сигнализации и знака аварийной остановки;</w:t>
      </w:r>
    </w:p>
    <w:p w:rsidR="00064D0C" w:rsidRPr="00942E6C" w:rsidRDefault="00064D0C" w:rsidP="00942E6C">
      <w:pPr>
        <w:pStyle w:val="a3"/>
        <w:numPr>
          <w:ilvl w:val="0"/>
          <w:numId w:val="13"/>
        </w:numPr>
        <w:shd w:val="clear" w:color="auto" w:fill="auto"/>
        <w:tabs>
          <w:tab w:val="left" w:pos="878"/>
        </w:tabs>
        <w:spacing w:before="0" w:line="360" w:lineRule="auto"/>
        <w:ind w:firstLine="426"/>
        <w:rPr>
          <w:sz w:val="24"/>
          <w:szCs w:val="24"/>
        </w:rPr>
      </w:pPr>
      <w:r w:rsidRPr="00942E6C">
        <w:rPr>
          <w:sz w:val="24"/>
          <w:szCs w:val="24"/>
        </w:rPr>
        <w:t>начало движения, маневрирование;</w:t>
      </w:r>
    </w:p>
    <w:p w:rsidR="00064D0C" w:rsidRPr="00942E6C" w:rsidRDefault="00064D0C" w:rsidP="00942E6C">
      <w:pPr>
        <w:pStyle w:val="a3"/>
        <w:numPr>
          <w:ilvl w:val="0"/>
          <w:numId w:val="13"/>
        </w:numPr>
        <w:shd w:val="clear" w:color="auto" w:fill="auto"/>
        <w:tabs>
          <w:tab w:val="left" w:pos="869"/>
        </w:tabs>
        <w:spacing w:before="0" w:line="360" w:lineRule="auto"/>
        <w:ind w:firstLine="426"/>
        <w:rPr>
          <w:sz w:val="24"/>
          <w:szCs w:val="24"/>
        </w:rPr>
      </w:pPr>
      <w:r w:rsidRPr="00942E6C">
        <w:rPr>
          <w:sz w:val="24"/>
          <w:szCs w:val="24"/>
        </w:rPr>
        <w:t>расположение транспортного средства на проезжей части;</w:t>
      </w:r>
    </w:p>
    <w:p w:rsidR="00064D0C" w:rsidRPr="00942E6C" w:rsidRDefault="00064D0C" w:rsidP="00942E6C">
      <w:pPr>
        <w:pStyle w:val="a3"/>
        <w:numPr>
          <w:ilvl w:val="0"/>
          <w:numId w:val="13"/>
        </w:numPr>
        <w:shd w:val="clear" w:color="auto" w:fill="auto"/>
        <w:tabs>
          <w:tab w:val="left" w:pos="874"/>
        </w:tabs>
        <w:spacing w:before="0" w:line="360" w:lineRule="auto"/>
        <w:ind w:firstLine="426"/>
        <w:rPr>
          <w:sz w:val="24"/>
          <w:szCs w:val="24"/>
        </w:rPr>
      </w:pPr>
      <w:r w:rsidRPr="00942E6C">
        <w:rPr>
          <w:sz w:val="24"/>
          <w:szCs w:val="24"/>
        </w:rPr>
        <w:lastRenderedPageBreak/>
        <w:t>скорость движения;</w:t>
      </w:r>
    </w:p>
    <w:p w:rsidR="00064D0C" w:rsidRPr="00942E6C" w:rsidRDefault="00064D0C" w:rsidP="00942E6C">
      <w:pPr>
        <w:pStyle w:val="a3"/>
        <w:numPr>
          <w:ilvl w:val="0"/>
          <w:numId w:val="13"/>
        </w:numPr>
        <w:shd w:val="clear" w:color="auto" w:fill="auto"/>
        <w:tabs>
          <w:tab w:val="left" w:pos="874"/>
        </w:tabs>
        <w:spacing w:before="0" w:line="360" w:lineRule="auto"/>
        <w:ind w:firstLine="426"/>
        <w:rPr>
          <w:sz w:val="24"/>
          <w:szCs w:val="24"/>
        </w:rPr>
      </w:pPr>
      <w:r w:rsidRPr="00942E6C">
        <w:rPr>
          <w:sz w:val="24"/>
          <w:szCs w:val="24"/>
        </w:rPr>
        <w:t>обгон, встречный разъезд;</w:t>
      </w:r>
    </w:p>
    <w:p w:rsidR="00064D0C" w:rsidRPr="00942E6C" w:rsidRDefault="00064D0C" w:rsidP="00942E6C">
      <w:pPr>
        <w:pStyle w:val="a3"/>
        <w:numPr>
          <w:ilvl w:val="0"/>
          <w:numId w:val="13"/>
        </w:numPr>
        <w:shd w:val="clear" w:color="auto" w:fill="auto"/>
        <w:tabs>
          <w:tab w:val="left" w:pos="878"/>
        </w:tabs>
        <w:spacing w:before="0" w:line="360" w:lineRule="auto"/>
        <w:ind w:firstLine="426"/>
        <w:rPr>
          <w:sz w:val="24"/>
          <w:szCs w:val="24"/>
        </w:rPr>
      </w:pPr>
      <w:r w:rsidRPr="00942E6C">
        <w:rPr>
          <w:sz w:val="24"/>
          <w:szCs w:val="24"/>
        </w:rPr>
        <w:t>остановка и стоянка;</w:t>
      </w:r>
    </w:p>
    <w:p w:rsidR="00064D0C" w:rsidRPr="00942E6C" w:rsidRDefault="00064D0C" w:rsidP="00942E6C">
      <w:pPr>
        <w:pStyle w:val="a3"/>
        <w:numPr>
          <w:ilvl w:val="0"/>
          <w:numId w:val="13"/>
        </w:numPr>
        <w:shd w:val="clear" w:color="auto" w:fill="auto"/>
        <w:tabs>
          <w:tab w:val="left" w:pos="878"/>
        </w:tabs>
        <w:spacing w:before="0" w:line="360" w:lineRule="auto"/>
        <w:ind w:firstLine="426"/>
        <w:rPr>
          <w:sz w:val="24"/>
          <w:szCs w:val="24"/>
        </w:rPr>
      </w:pPr>
      <w:r w:rsidRPr="00942E6C">
        <w:rPr>
          <w:sz w:val="24"/>
          <w:szCs w:val="24"/>
        </w:rPr>
        <w:t>проезд перекрестков;</w:t>
      </w:r>
    </w:p>
    <w:p w:rsidR="00064D0C" w:rsidRPr="00942E6C" w:rsidRDefault="00064D0C" w:rsidP="00942E6C">
      <w:pPr>
        <w:pStyle w:val="a3"/>
        <w:numPr>
          <w:ilvl w:val="0"/>
          <w:numId w:val="13"/>
        </w:numPr>
        <w:shd w:val="clear" w:color="auto" w:fill="auto"/>
        <w:tabs>
          <w:tab w:val="left" w:pos="874"/>
        </w:tabs>
        <w:spacing w:before="0" w:line="360" w:lineRule="auto"/>
        <w:ind w:firstLine="426"/>
        <w:rPr>
          <w:sz w:val="24"/>
          <w:szCs w:val="24"/>
        </w:rPr>
      </w:pPr>
      <w:r w:rsidRPr="00942E6C">
        <w:rPr>
          <w:sz w:val="24"/>
          <w:szCs w:val="24"/>
        </w:rPr>
        <w:t>пешеходные переходы и остановки маршрутных транспортных средств;</w:t>
      </w:r>
    </w:p>
    <w:p w:rsidR="00064D0C" w:rsidRPr="00942E6C" w:rsidRDefault="00064D0C" w:rsidP="00942E6C">
      <w:pPr>
        <w:pStyle w:val="a3"/>
        <w:numPr>
          <w:ilvl w:val="0"/>
          <w:numId w:val="13"/>
        </w:numPr>
        <w:shd w:val="clear" w:color="auto" w:fill="auto"/>
        <w:tabs>
          <w:tab w:val="left" w:pos="869"/>
        </w:tabs>
        <w:spacing w:before="0" w:line="360" w:lineRule="auto"/>
        <w:ind w:firstLine="426"/>
        <w:rPr>
          <w:sz w:val="24"/>
          <w:szCs w:val="24"/>
        </w:rPr>
      </w:pPr>
      <w:r w:rsidRPr="00942E6C">
        <w:rPr>
          <w:sz w:val="24"/>
          <w:szCs w:val="24"/>
        </w:rPr>
        <w:t>движение через железнодорожные пути;</w:t>
      </w:r>
    </w:p>
    <w:p w:rsidR="00064D0C" w:rsidRPr="00942E6C" w:rsidRDefault="00064D0C" w:rsidP="00942E6C">
      <w:pPr>
        <w:pStyle w:val="a3"/>
        <w:numPr>
          <w:ilvl w:val="0"/>
          <w:numId w:val="13"/>
        </w:numPr>
        <w:shd w:val="clear" w:color="auto" w:fill="auto"/>
        <w:tabs>
          <w:tab w:val="left" w:pos="874"/>
        </w:tabs>
        <w:spacing w:before="0" w:line="360" w:lineRule="auto"/>
        <w:ind w:firstLine="426"/>
        <w:rPr>
          <w:sz w:val="24"/>
          <w:szCs w:val="24"/>
        </w:rPr>
      </w:pPr>
      <w:r w:rsidRPr="00942E6C">
        <w:rPr>
          <w:sz w:val="24"/>
          <w:szCs w:val="24"/>
        </w:rPr>
        <w:t>приоритет маршрутных транспортных средств;</w:t>
      </w:r>
    </w:p>
    <w:p w:rsidR="00064D0C" w:rsidRPr="00942E6C" w:rsidRDefault="00064D0C" w:rsidP="00942E6C">
      <w:pPr>
        <w:pStyle w:val="a3"/>
        <w:numPr>
          <w:ilvl w:val="0"/>
          <w:numId w:val="13"/>
        </w:numPr>
        <w:shd w:val="clear" w:color="auto" w:fill="auto"/>
        <w:tabs>
          <w:tab w:val="left" w:pos="874"/>
        </w:tabs>
        <w:spacing w:before="0" w:line="360" w:lineRule="auto"/>
        <w:ind w:firstLine="426"/>
        <w:rPr>
          <w:sz w:val="24"/>
          <w:szCs w:val="24"/>
        </w:rPr>
      </w:pPr>
      <w:r w:rsidRPr="00942E6C">
        <w:rPr>
          <w:sz w:val="24"/>
          <w:szCs w:val="24"/>
        </w:rPr>
        <w:t>пользование внешними световыми приборами и звуковыми сигналами.</w:t>
      </w:r>
    </w:p>
    <w:p w:rsidR="00064D0C" w:rsidRPr="00942E6C" w:rsidRDefault="00064D0C" w:rsidP="00942E6C">
      <w:pPr>
        <w:pStyle w:val="a3"/>
        <w:numPr>
          <w:ilvl w:val="2"/>
          <w:numId w:val="8"/>
        </w:numPr>
        <w:shd w:val="clear" w:color="auto" w:fill="auto"/>
        <w:tabs>
          <w:tab w:val="left" w:pos="1196"/>
        </w:tabs>
        <w:spacing w:before="0" w:line="360" w:lineRule="auto"/>
        <w:ind w:firstLine="426"/>
        <w:rPr>
          <w:sz w:val="24"/>
          <w:szCs w:val="24"/>
        </w:rPr>
      </w:pPr>
      <w:r w:rsidRPr="00942E6C">
        <w:rPr>
          <w:sz w:val="24"/>
          <w:szCs w:val="24"/>
        </w:rPr>
        <w:t>Второй этап квалификационного экзамена проводится на испытательном маршруте (далее - маршрут).</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Необходимое количество маршрутов определяется с учетом местных условий.</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На каждый маршрут оформляется маршрутная карта форматом А4 и присваива</w:t>
      </w:r>
      <w:r w:rsidRPr="00942E6C">
        <w:rPr>
          <w:sz w:val="24"/>
          <w:szCs w:val="24"/>
        </w:rPr>
        <w:softHyphen/>
        <w:t>ется порядковый номер. Все маршруты утверждаются Главным государственным ин</w:t>
      </w:r>
      <w:r w:rsidRPr="00942E6C">
        <w:rPr>
          <w:sz w:val="24"/>
          <w:szCs w:val="24"/>
        </w:rPr>
        <w:softHyphen/>
        <w:t>спектором безопасности дорожного движения района, города (района в городе).</w:t>
      </w:r>
    </w:p>
    <w:p w:rsidR="00064D0C" w:rsidRPr="00942E6C" w:rsidRDefault="00064D0C" w:rsidP="00942E6C">
      <w:pPr>
        <w:pStyle w:val="a3"/>
        <w:numPr>
          <w:ilvl w:val="2"/>
          <w:numId w:val="8"/>
        </w:numPr>
        <w:shd w:val="clear" w:color="auto" w:fill="auto"/>
        <w:tabs>
          <w:tab w:val="left" w:pos="1153"/>
        </w:tabs>
        <w:spacing w:before="0" w:line="360" w:lineRule="auto"/>
        <w:ind w:firstLine="426"/>
        <w:rPr>
          <w:sz w:val="24"/>
          <w:szCs w:val="24"/>
        </w:rPr>
      </w:pPr>
      <w:r w:rsidRPr="00942E6C">
        <w:rPr>
          <w:sz w:val="24"/>
          <w:szCs w:val="24"/>
        </w:rPr>
        <w:t xml:space="preserve">Маршрут должен содержать определенный набор элементов </w:t>
      </w:r>
      <w:proofErr w:type="spellStart"/>
      <w:r w:rsidRPr="00942E6C">
        <w:rPr>
          <w:sz w:val="24"/>
          <w:szCs w:val="24"/>
        </w:rPr>
        <w:t>улично-дорож</w:t>
      </w:r>
      <w:proofErr w:type="spellEnd"/>
      <w:r w:rsidRPr="00942E6C">
        <w:rPr>
          <w:sz w:val="24"/>
          <w:szCs w:val="24"/>
        </w:rPr>
        <w:t xml:space="preserve"> ной сети, дорожных знаков и дорожной разметки, а также предусматривать возмож</w:t>
      </w:r>
      <w:r w:rsidRPr="00942E6C">
        <w:rPr>
          <w:sz w:val="24"/>
          <w:szCs w:val="24"/>
        </w:rPr>
        <w:softHyphen/>
        <w:t>ность выполнения кандидатом в водители обязательных действий по заданию экзаме</w:t>
      </w:r>
      <w:r w:rsidRPr="00942E6C">
        <w:rPr>
          <w:sz w:val="24"/>
          <w:szCs w:val="24"/>
        </w:rPr>
        <w:softHyphen/>
        <w:t>натора с соблюдением ПДД.</w:t>
      </w:r>
    </w:p>
    <w:p w:rsidR="00064D0C" w:rsidRPr="00942E6C" w:rsidRDefault="00064D0C" w:rsidP="00942E6C">
      <w:pPr>
        <w:pStyle w:val="210"/>
        <w:keepNext/>
        <w:keepLines/>
        <w:shd w:val="clear" w:color="auto" w:fill="auto"/>
        <w:tabs>
          <w:tab w:val="left" w:pos="984"/>
        </w:tabs>
        <w:spacing w:before="0" w:after="0" w:line="360" w:lineRule="auto"/>
        <w:ind w:left="426" w:firstLine="0"/>
        <w:jc w:val="center"/>
        <w:rPr>
          <w:rFonts w:cs="Times New Roman"/>
          <w:b w:val="0"/>
          <w:sz w:val="24"/>
          <w:szCs w:val="24"/>
        </w:rPr>
      </w:pPr>
      <w:r w:rsidRPr="00942E6C">
        <w:rPr>
          <w:rStyle w:val="23"/>
          <w:b/>
          <w:sz w:val="24"/>
          <w:szCs w:val="24"/>
        </w:rPr>
        <w:t>2. Организация проведения экзамена</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2.1.  Форма проведения экзамена - индивидуальная.</w:t>
      </w:r>
    </w:p>
    <w:p w:rsidR="00064D0C" w:rsidRPr="00942E6C" w:rsidRDefault="00064D0C" w:rsidP="00942E6C">
      <w:pPr>
        <w:tabs>
          <w:tab w:val="left" w:pos="2029"/>
        </w:tabs>
        <w:spacing w:line="360" w:lineRule="auto"/>
        <w:ind w:firstLine="426"/>
        <w:rPr>
          <w:rFonts w:ascii="Times New Roman" w:hAnsi="Times New Roman" w:cs="Times New Roman"/>
        </w:rPr>
      </w:pPr>
      <w:r w:rsidRPr="00942E6C">
        <w:rPr>
          <w:rFonts w:ascii="Times New Roman" w:hAnsi="Times New Roman" w:cs="Times New Roman"/>
        </w:rPr>
        <w:t>При проведении экзамена в экзаменационном ТС должны находиться кандидат в водители и экзаменатор. Допускается также присутствие собственника ТС либо его представителя (далее - собственник ТС).</w:t>
      </w:r>
    </w:p>
    <w:p w:rsidR="00064D0C" w:rsidRPr="00942E6C" w:rsidRDefault="00064D0C" w:rsidP="00942E6C">
      <w:pPr>
        <w:pStyle w:val="80"/>
        <w:shd w:val="clear" w:color="auto" w:fill="auto"/>
        <w:spacing w:line="360" w:lineRule="auto"/>
        <w:ind w:firstLine="426"/>
        <w:rPr>
          <w:rFonts w:cs="Times New Roman"/>
          <w:sz w:val="24"/>
          <w:szCs w:val="24"/>
        </w:rPr>
      </w:pPr>
      <w:r w:rsidRPr="00942E6C">
        <w:rPr>
          <w:rFonts w:cs="Times New Roman"/>
          <w:sz w:val="24"/>
          <w:szCs w:val="24"/>
        </w:rPr>
        <w:t>Примечание. В случае присутствия на экзамене собственника ТС целесообразно, чтобы при движении по маршруту он находился на сидении, с которого осуществляет</w:t>
      </w:r>
      <w:r w:rsidRPr="00942E6C">
        <w:rPr>
          <w:rFonts w:cs="Times New Roman"/>
          <w:sz w:val="24"/>
          <w:szCs w:val="24"/>
        </w:rPr>
        <w:softHyphen/>
        <w:t>ся доступ к дублирующим органам управления ТС</w:t>
      </w:r>
    </w:p>
    <w:p w:rsidR="00064D0C" w:rsidRPr="00942E6C" w:rsidRDefault="00064D0C" w:rsidP="00942E6C">
      <w:pPr>
        <w:pStyle w:val="a3"/>
        <w:numPr>
          <w:ilvl w:val="1"/>
          <w:numId w:val="34"/>
        </w:numPr>
        <w:shd w:val="clear" w:color="auto" w:fill="auto"/>
        <w:tabs>
          <w:tab w:val="left" w:pos="1162"/>
        </w:tabs>
        <w:spacing w:before="0" w:line="360" w:lineRule="auto"/>
        <w:rPr>
          <w:sz w:val="24"/>
          <w:szCs w:val="24"/>
        </w:rPr>
      </w:pPr>
      <w:r w:rsidRPr="00942E6C">
        <w:rPr>
          <w:sz w:val="24"/>
          <w:szCs w:val="24"/>
        </w:rPr>
        <w:t xml:space="preserve"> Второй этап квалификационного экзамена проводится одним из двух мето</w:t>
      </w:r>
      <w:r w:rsidRPr="00942E6C">
        <w:rPr>
          <w:sz w:val="24"/>
          <w:szCs w:val="24"/>
        </w:rPr>
        <w:softHyphen/>
        <w:t>дов:</w:t>
      </w:r>
    </w:p>
    <w:p w:rsidR="00064D0C" w:rsidRPr="00942E6C" w:rsidRDefault="00064D0C" w:rsidP="00942E6C">
      <w:pPr>
        <w:pStyle w:val="a3"/>
        <w:numPr>
          <w:ilvl w:val="0"/>
          <w:numId w:val="13"/>
        </w:numPr>
        <w:shd w:val="clear" w:color="auto" w:fill="auto"/>
        <w:tabs>
          <w:tab w:val="left" w:pos="850"/>
        </w:tabs>
        <w:spacing w:before="0" w:line="360" w:lineRule="auto"/>
        <w:ind w:firstLine="426"/>
        <w:rPr>
          <w:sz w:val="24"/>
          <w:szCs w:val="24"/>
        </w:rPr>
      </w:pPr>
      <w:r w:rsidRPr="00942E6C">
        <w:rPr>
          <w:sz w:val="24"/>
          <w:szCs w:val="24"/>
        </w:rPr>
        <w:t>несколько кандидатов в водители поочередно осуществляют поездки по одному маршруту;</w:t>
      </w:r>
    </w:p>
    <w:p w:rsidR="00064D0C" w:rsidRPr="00942E6C" w:rsidRDefault="00064D0C" w:rsidP="00942E6C">
      <w:pPr>
        <w:pStyle w:val="a3"/>
        <w:numPr>
          <w:ilvl w:val="0"/>
          <w:numId w:val="13"/>
        </w:numPr>
        <w:shd w:val="clear" w:color="auto" w:fill="auto"/>
        <w:tabs>
          <w:tab w:val="left" w:pos="874"/>
        </w:tabs>
        <w:spacing w:before="0" w:line="360" w:lineRule="auto"/>
        <w:ind w:firstLine="426"/>
        <w:rPr>
          <w:sz w:val="24"/>
          <w:szCs w:val="24"/>
        </w:rPr>
      </w:pPr>
      <w:r w:rsidRPr="00942E6C">
        <w:rPr>
          <w:sz w:val="24"/>
          <w:szCs w:val="24"/>
        </w:rPr>
        <w:t>несколько кандидатов в водители осуществляют поездки по нескольким марш</w:t>
      </w:r>
      <w:r w:rsidRPr="00942E6C">
        <w:rPr>
          <w:sz w:val="24"/>
          <w:szCs w:val="24"/>
        </w:rPr>
        <w:softHyphen/>
        <w:t>рутам одновременно.</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Метод проведения экзамена выбирается в зависимости от количества маршрутов, количества экзаменаторов, экзаменуемых и используемых экзаменационных ТС.</w:t>
      </w:r>
    </w:p>
    <w:p w:rsidR="00064D0C" w:rsidRPr="00942E6C" w:rsidRDefault="00064D0C" w:rsidP="00942E6C">
      <w:pPr>
        <w:pStyle w:val="80"/>
        <w:shd w:val="clear" w:color="auto" w:fill="auto"/>
        <w:spacing w:line="360" w:lineRule="auto"/>
        <w:ind w:firstLine="426"/>
        <w:rPr>
          <w:rFonts w:cs="Times New Roman"/>
          <w:sz w:val="24"/>
          <w:szCs w:val="24"/>
        </w:rPr>
      </w:pPr>
      <w:r w:rsidRPr="00942E6C">
        <w:rPr>
          <w:rFonts w:cs="Times New Roman"/>
          <w:sz w:val="24"/>
          <w:szCs w:val="24"/>
        </w:rPr>
        <w:t>Примечание. Для оптимизации временных затрат на проведение экзамена целе</w:t>
      </w:r>
      <w:r w:rsidRPr="00942E6C">
        <w:rPr>
          <w:rFonts w:cs="Times New Roman"/>
          <w:sz w:val="24"/>
          <w:szCs w:val="24"/>
        </w:rPr>
        <w:softHyphen/>
        <w:t>сообразна, чтобы каждый из маршрутов начинался и заканчивался в одном и том же месте.</w:t>
      </w:r>
    </w:p>
    <w:p w:rsidR="00064D0C" w:rsidRPr="00942E6C" w:rsidRDefault="00064D0C" w:rsidP="00942E6C">
      <w:pPr>
        <w:pStyle w:val="a3"/>
        <w:numPr>
          <w:ilvl w:val="1"/>
          <w:numId w:val="34"/>
        </w:numPr>
        <w:shd w:val="clear" w:color="auto" w:fill="auto"/>
        <w:tabs>
          <w:tab w:val="left" w:pos="1124"/>
        </w:tabs>
        <w:spacing w:before="0" w:line="360" w:lineRule="auto"/>
        <w:rPr>
          <w:sz w:val="24"/>
          <w:szCs w:val="24"/>
        </w:rPr>
      </w:pPr>
      <w:r w:rsidRPr="00942E6C">
        <w:rPr>
          <w:sz w:val="24"/>
          <w:szCs w:val="24"/>
        </w:rPr>
        <w:t>Маршрут и последовательность выполнения заданий в процессе движения по маршруту определяются экзаменатором.</w:t>
      </w:r>
    </w:p>
    <w:p w:rsidR="00064D0C" w:rsidRPr="00942E6C" w:rsidRDefault="00064D0C" w:rsidP="00942E6C">
      <w:pPr>
        <w:pStyle w:val="a3"/>
        <w:numPr>
          <w:ilvl w:val="1"/>
          <w:numId w:val="34"/>
        </w:numPr>
        <w:shd w:val="clear" w:color="auto" w:fill="auto"/>
        <w:tabs>
          <w:tab w:val="left" w:pos="1124"/>
        </w:tabs>
        <w:spacing w:before="0" w:line="360" w:lineRule="auto"/>
        <w:rPr>
          <w:sz w:val="24"/>
          <w:szCs w:val="24"/>
        </w:rPr>
      </w:pPr>
      <w:r w:rsidRPr="00942E6C">
        <w:rPr>
          <w:sz w:val="24"/>
          <w:szCs w:val="24"/>
        </w:rPr>
        <w:t>ТС должно соответствовать требованиям ПДД и Основных положений по до</w:t>
      </w:r>
      <w:r w:rsidRPr="00942E6C">
        <w:rPr>
          <w:sz w:val="24"/>
          <w:szCs w:val="24"/>
        </w:rPr>
        <w:softHyphen/>
        <w:t>пуску ТС к эксплуатации.</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lastRenderedPageBreak/>
        <w:t>Исправное техническое состояние ТС должно быть подтверждено соответствую</w:t>
      </w:r>
      <w:r w:rsidRPr="00942E6C">
        <w:rPr>
          <w:sz w:val="24"/>
          <w:szCs w:val="24"/>
        </w:rPr>
        <w:softHyphen/>
        <w:t>щим документом о прохождении государственного технического осмотра.</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Перед началом экзамена ТС должно быть установлено экзаменатором или соб</w:t>
      </w:r>
      <w:r w:rsidRPr="00942E6C">
        <w:rPr>
          <w:sz w:val="24"/>
          <w:szCs w:val="24"/>
        </w:rPr>
        <w:softHyphen/>
        <w:t>ственником ТС в начале маршрута, двигатель - прогрет и выключен, рычаг коробки переключения передач - а нейтральном положении, стояночный тормоз - включен.</w:t>
      </w:r>
    </w:p>
    <w:p w:rsidR="00064D0C" w:rsidRPr="00942E6C" w:rsidRDefault="00064D0C" w:rsidP="00942E6C">
      <w:pPr>
        <w:pStyle w:val="a3"/>
        <w:numPr>
          <w:ilvl w:val="1"/>
          <w:numId w:val="34"/>
        </w:numPr>
        <w:shd w:val="clear" w:color="auto" w:fill="auto"/>
        <w:tabs>
          <w:tab w:val="left" w:pos="1124"/>
        </w:tabs>
        <w:spacing w:before="0" w:line="360" w:lineRule="auto"/>
        <w:rPr>
          <w:sz w:val="24"/>
          <w:szCs w:val="24"/>
        </w:rPr>
      </w:pPr>
      <w:r w:rsidRPr="00942E6C">
        <w:rPr>
          <w:sz w:val="24"/>
          <w:szCs w:val="24"/>
        </w:rPr>
        <w:t>Маршрут должен обеспечить возможность выполнения кандидатом в водите</w:t>
      </w:r>
      <w:r w:rsidRPr="00942E6C">
        <w:rPr>
          <w:sz w:val="24"/>
          <w:szCs w:val="24"/>
        </w:rPr>
        <w:softHyphen/>
        <w:t>ли следующих заданий экзаменатора:</w:t>
      </w:r>
    </w:p>
    <w:p w:rsidR="00064D0C" w:rsidRPr="00942E6C" w:rsidRDefault="00064D0C" w:rsidP="00942E6C">
      <w:pPr>
        <w:pStyle w:val="a3"/>
        <w:numPr>
          <w:ilvl w:val="0"/>
          <w:numId w:val="13"/>
        </w:numPr>
        <w:shd w:val="clear" w:color="auto" w:fill="auto"/>
        <w:tabs>
          <w:tab w:val="left" w:pos="858"/>
        </w:tabs>
        <w:spacing w:before="0" w:line="360" w:lineRule="auto"/>
        <w:ind w:firstLine="426"/>
        <w:rPr>
          <w:sz w:val="24"/>
          <w:szCs w:val="24"/>
        </w:rPr>
      </w:pPr>
      <w:r w:rsidRPr="00942E6C">
        <w:rPr>
          <w:sz w:val="24"/>
          <w:szCs w:val="24"/>
        </w:rPr>
        <w:t>проезд регулируемого перекрестка;</w:t>
      </w:r>
    </w:p>
    <w:p w:rsidR="00064D0C" w:rsidRPr="00942E6C" w:rsidRDefault="00064D0C" w:rsidP="00942E6C">
      <w:pPr>
        <w:pStyle w:val="a3"/>
        <w:numPr>
          <w:ilvl w:val="0"/>
          <w:numId w:val="13"/>
        </w:numPr>
        <w:shd w:val="clear" w:color="auto" w:fill="auto"/>
        <w:tabs>
          <w:tab w:val="left" w:pos="858"/>
        </w:tabs>
        <w:spacing w:before="0" w:line="360" w:lineRule="auto"/>
        <w:ind w:firstLine="426"/>
        <w:rPr>
          <w:sz w:val="24"/>
          <w:szCs w:val="24"/>
        </w:rPr>
      </w:pPr>
      <w:r w:rsidRPr="00942E6C">
        <w:rPr>
          <w:sz w:val="24"/>
          <w:szCs w:val="24"/>
        </w:rPr>
        <w:t>проезд нерегулируемого перекрестка равнозначных дорог;</w:t>
      </w:r>
    </w:p>
    <w:p w:rsidR="00064D0C" w:rsidRPr="00942E6C" w:rsidRDefault="00064D0C" w:rsidP="00942E6C">
      <w:pPr>
        <w:pStyle w:val="a3"/>
        <w:numPr>
          <w:ilvl w:val="0"/>
          <w:numId w:val="13"/>
        </w:numPr>
        <w:shd w:val="clear" w:color="auto" w:fill="auto"/>
        <w:tabs>
          <w:tab w:val="left" w:pos="858"/>
        </w:tabs>
        <w:spacing w:before="0" w:line="360" w:lineRule="auto"/>
        <w:ind w:firstLine="426"/>
        <w:rPr>
          <w:sz w:val="24"/>
          <w:szCs w:val="24"/>
        </w:rPr>
      </w:pPr>
      <w:r w:rsidRPr="00942E6C">
        <w:rPr>
          <w:sz w:val="24"/>
          <w:szCs w:val="24"/>
        </w:rPr>
        <w:t>проезд нерегулируемого перекрестка неравнозначных дорог;</w:t>
      </w:r>
    </w:p>
    <w:p w:rsidR="00064D0C" w:rsidRPr="00942E6C" w:rsidRDefault="00064D0C" w:rsidP="00942E6C">
      <w:pPr>
        <w:pStyle w:val="a3"/>
        <w:numPr>
          <w:ilvl w:val="0"/>
          <w:numId w:val="13"/>
        </w:numPr>
        <w:shd w:val="clear" w:color="auto" w:fill="auto"/>
        <w:tabs>
          <w:tab w:val="left" w:pos="849"/>
        </w:tabs>
        <w:spacing w:before="0" w:line="360" w:lineRule="auto"/>
        <w:ind w:firstLine="426"/>
        <w:rPr>
          <w:sz w:val="24"/>
          <w:szCs w:val="24"/>
        </w:rPr>
      </w:pPr>
      <w:r w:rsidRPr="00942E6C">
        <w:rPr>
          <w:sz w:val="24"/>
          <w:szCs w:val="24"/>
        </w:rPr>
        <w:t>левые, правые повороты и разворот;</w:t>
      </w:r>
    </w:p>
    <w:p w:rsidR="00064D0C" w:rsidRPr="00942E6C" w:rsidRDefault="00064D0C" w:rsidP="00942E6C">
      <w:pPr>
        <w:pStyle w:val="a3"/>
        <w:numPr>
          <w:ilvl w:val="0"/>
          <w:numId w:val="13"/>
        </w:numPr>
        <w:shd w:val="clear" w:color="auto" w:fill="auto"/>
        <w:tabs>
          <w:tab w:val="left" w:pos="849"/>
        </w:tabs>
        <w:spacing w:before="0" w:line="360" w:lineRule="auto"/>
        <w:ind w:firstLine="426"/>
        <w:rPr>
          <w:sz w:val="24"/>
          <w:szCs w:val="24"/>
        </w:rPr>
      </w:pPr>
      <w:r w:rsidRPr="00942E6C">
        <w:rPr>
          <w:sz w:val="24"/>
          <w:szCs w:val="24"/>
        </w:rPr>
        <w:t>перестроение в рядах на участке дороги, имеющей две и более полосы для движе</w:t>
      </w:r>
      <w:r w:rsidRPr="00942E6C">
        <w:rPr>
          <w:sz w:val="24"/>
          <w:szCs w:val="24"/>
        </w:rPr>
        <w:softHyphen/>
        <w:t>ния в одном направлении;</w:t>
      </w:r>
    </w:p>
    <w:p w:rsidR="00064D0C" w:rsidRPr="00942E6C" w:rsidRDefault="00064D0C" w:rsidP="00942E6C">
      <w:pPr>
        <w:pStyle w:val="a3"/>
        <w:numPr>
          <w:ilvl w:val="0"/>
          <w:numId w:val="13"/>
        </w:numPr>
        <w:shd w:val="clear" w:color="auto" w:fill="auto"/>
        <w:tabs>
          <w:tab w:val="left" w:pos="849"/>
        </w:tabs>
        <w:spacing w:before="0" w:line="360" w:lineRule="auto"/>
        <w:ind w:firstLine="426"/>
        <w:rPr>
          <w:sz w:val="24"/>
          <w:szCs w:val="24"/>
        </w:rPr>
      </w:pPr>
      <w:r w:rsidRPr="00942E6C">
        <w:rPr>
          <w:sz w:val="24"/>
          <w:szCs w:val="24"/>
        </w:rPr>
        <w:t>обгон;</w:t>
      </w:r>
    </w:p>
    <w:p w:rsidR="00064D0C" w:rsidRPr="00942E6C" w:rsidRDefault="00064D0C" w:rsidP="00942E6C">
      <w:pPr>
        <w:pStyle w:val="a3"/>
        <w:numPr>
          <w:ilvl w:val="0"/>
          <w:numId w:val="13"/>
        </w:numPr>
        <w:shd w:val="clear" w:color="auto" w:fill="auto"/>
        <w:tabs>
          <w:tab w:val="left" w:pos="849"/>
        </w:tabs>
        <w:spacing w:before="0" w:line="360" w:lineRule="auto"/>
        <w:ind w:firstLine="426"/>
        <w:rPr>
          <w:sz w:val="24"/>
          <w:szCs w:val="24"/>
        </w:rPr>
      </w:pPr>
      <w:r w:rsidRPr="00942E6C">
        <w:rPr>
          <w:sz w:val="24"/>
          <w:szCs w:val="24"/>
        </w:rPr>
        <w:t>движение с максимальной разрешенной скоростью;</w:t>
      </w:r>
    </w:p>
    <w:p w:rsidR="00064D0C" w:rsidRPr="00942E6C" w:rsidRDefault="00064D0C" w:rsidP="00942E6C">
      <w:pPr>
        <w:pStyle w:val="a3"/>
        <w:numPr>
          <w:ilvl w:val="0"/>
          <w:numId w:val="13"/>
        </w:numPr>
        <w:shd w:val="clear" w:color="auto" w:fill="auto"/>
        <w:tabs>
          <w:tab w:val="left" w:pos="858"/>
        </w:tabs>
        <w:spacing w:before="0" w:line="360" w:lineRule="auto"/>
        <w:ind w:firstLine="426"/>
        <w:rPr>
          <w:sz w:val="24"/>
          <w:szCs w:val="24"/>
        </w:rPr>
      </w:pPr>
      <w:r w:rsidRPr="00942E6C">
        <w:rPr>
          <w:sz w:val="24"/>
          <w:szCs w:val="24"/>
        </w:rPr>
        <w:t>проезд пешеходных переходов и остановок маршрутных ТС;</w:t>
      </w:r>
    </w:p>
    <w:p w:rsidR="00064D0C" w:rsidRPr="00942E6C" w:rsidRDefault="00064D0C" w:rsidP="00942E6C">
      <w:pPr>
        <w:pStyle w:val="a3"/>
        <w:numPr>
          <w:ilvl w:val="0"/>
          <w:numId w:val="13"/>
        </w:numPr>
        <w:shd w:val="clear" w:color="auto" w:fill="auto"/>
        <w:tabs>
          <w:tab w:val="left" w:pos="858"/>
        </w:tabs>
        <w:spacing w:before="0" w:line="360" w:lineRule="auto"/>
        <w:ind w:firstLine="426"/>
        <w:rPr>
          <w:sz w:val="24"/>
          <w:szCs w:val="24"/>
        </w:rPr>
      </w:pPr>
      <w:r w:rsidRPr="00942E6C">
        <w:rPr>
          <w:sz w:val="24"/>
          <w:szCs w:val="24"/>
        </w:rPr>
        <w:t>торможение и остановку при движении на различных скоростях, включая экс</w:t>
      </w:r>
      <w:r w:rsidRPr="00942E6C">
        <w:rPr>
          <w:sz w:val="24"/>
          <w:szCs w:val="24"/>
        </w:rPr>
        <w:softHyphen/>
        <w:t>тренную остановку.</w:t>
      </w:r>
    </w:p>
    <w:p w:rsidR="00064D0C" w:rsidRPr="00942E6C" w:rsidRDefault="00064D0C" w:rsidP="00942E6C">
      <w:pPr>
        <w:tabs>
          <w:tab w:val="left" w:pos="2029"/>
        </w:tabs>
        <w:spacing w:line="360" w:lineRule="auto"/>
        <w:ind w:firstLine="426"/>
        <w:rPr>
          <w:rFonts w:ascii="Times New Roman" w:hAnsi="Times New Roman" w:cs="Times New Roman"/>
        </w:rPr>
      </w:pPr>
      <w:r w:rsidRPr="00942E6C">
        <w:rPr>
          <w:rFonts w:ascii="Times New Roman" w:hAnsi="Times New Roman" w:cs="Times New Roman"/>
        </w:rPr>
        <w:t>Маршрут должен учитывать особенности выполнения вышеперечисленных дей</w:t>
      </w:r>
      <w:r w:rsidRPr="00942E6C">
        <w:rPr>
          <w:rFonts w:ascii="Times New Roman" w:hAnsi="Times New Roman" w:cs="Times New Roman"/>
        </w:rPr>
        <w:softHyphen/>
        <w:t>ствий на ТС различных категорий.</w:t>
      </w:r>
    </w:p>
    <w:p w:rsidR="00064D0C" w:rsidRPr="00942E6C" w:rsidRDefault="00064D0C" w:rsidP="00942E6C">
      <w:pPr>
        <w:pStyle w:val="a3"/>
        <w:numPr>
          <w:ilvl w:val="1"/>
          <w:numId w:val="34"/>
        </w:numPr>
        <w:shd w:val="clear" w:color="auto" w:fill="auto"/>
        <w:tabs>
          <w:tab w:val="left" w:pos="1162"/>
        </w:tabs>
        <w:spacing w:before="0" w:line="360" w:lineRule="auto"/>
        <w:rPr>
          <w:sz w:val="24"/>
          <w:szCs w:val="24"/>
        </w:rPr>
      </w:pPr>
      <w:r w:rsidRPr="00942E6C">
        <w:rPr>
          <w:sz w:val="24"/>
          <w:szCs w:val="24"/>
        </w:rPr>
        <w:t>Продолжительность экзамена на маршруте должна быть не менее 20 минут, однако экзамен может быть прекращен досрочно - после получения кандидатом в води</w:t>
      </w:r>
      <w:r w:rsidRPr="00942E6C">
        <w:rPr>
          <w:sz w:val="24"/>
          <w:szCs w:val="24"/>
        </w:rPr>
        <w:softHyphen/>
        <w:t>тели оценки «НЕ СДАЛ».</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Примечание, В случае выполнения кандидатом в водители всех заданий экзаме</w:t>
      </w:r>
      <w:r w:rsidRPr="00942E6C">
        <w:rPr>
          <w:sz w:val="24"/>
          <w:szCs w:val="24"/>
        </w:rPr>
        <w:softHyphen/>
        <w:t>натора, предусмотренных пунктом 2.5, допускается сокращение продолжительности экзамена.</w:t>
      </w:r>
    </w:p>
    <w:p w:rsidR="00064D0C" w:rsidRPr="00942E6C" w:rsidRDefault="00064D0C" w:rsidP="00942E6C">
      <w:pPr>
        <w:pStyle w:val="a3"/>
        <w:numPr>
          <w:ilvl w:val="1"/>
          <w:numId w:val="34"/>
        </w:numPr>
        <w:shd w:val="clear" w:color="auto" w:fill="auto"/>
        <w:tabs>
          <w:tab w:val="left" w:pos="1132"/>
        </w:tabs>
        <w:spacing w:before="0" w:line="360" w:lineRule="auto"/>
        <w:rPr>
          <w:sz w:val="24"/>
          <w:szCs w:val="24"/>
        </w:rPr>
      </w:pPr>
      <w:r w:rsidRPr="00942E6C">
        <w:rPr>
          <w:sz w:val="24"/>
          <w:szCs w:val="24"/>
        </w:rPr>
        <w:t>Не допускается проведение экзамена в следующих случаях:</w:t>
      </w:r>
    </w:p>
    <w:p w:rsidR="00064D0C" w:rsidRPr="00942E6C" w:rsidRDefault="00064D0C" w:rsidP="00942E6C">
      <w:pPr>
        <w:pStyle w:val="a3"/>
        <w:numPr>
          <w:ilvl w:val="0"/>
          <w:numId w:val="13"/>
        </w:numPr>
        <w:shd w:val="clear" w:color="auto" w:fill="auto"/>
        <w:tabs>
          <w:tab w:val="left" w:pos="863"/>
        </w:tabs>
        <w:spacing w:before="0" w:line="360" w:lineRule="auto"/>
        <w:ind w:firstLine="426"/>
        <w:rPr>
          <w:sz w:val="24"/>
          <w:szCs w:val="24"/>
        </w:rPr>
      </w:pPr>
      <w:r w:rsidRPr="00942E6C">
        <w:rPr>
          <w:sz w:val="24"/>
          <w:szCs w:val="24"/>
        </w:rPr>
        <w:t>ТС не отвечает требованиям, изложенным в пункте 2.4;</w:t>
      </w:r>
    </w:p>
    <w:p w:rsidR="00064D0C" w:rsidRPr="00942E6C" w:rsidRDefault="00064D0C" w:rsidP="00942E6C">
      <w:pPr>
        <w:pStyle w:val="a3"/>
        <w:numPr>
          <w:ilvl w:val="0"/>
          <w:numId w:val="13"/>
        </w:numPr>
        <w:shd w:val="clear" w:color="auto" w:fill="auto"/>
        <w:tabs>
          <w:tab w:val="left" w:pos="863"/>
        </w:tabs>
        <w:spacing w:before="0" w:line="360" w:lineRule="auto"/>
        <w:ind w:firstLine="426"/>
        <w:rPr>
          <w:sz w:val="24"/>
          <w:szCs w:val="24"/>
        </w:rPr>
      </w:pPr>
      <w:r w:rsidRPr="00942E6C">
        <w:rPr>
          <w:sz w:val="24"/>
          <w:szCs w:val="24"/>
        </w:rPr>
        <w:t>маршрут не отвечает требованиям, изложенным в пункте 2.5;</w:t>
      </w:r>
    </w:p>
    <w:p w:rsidR="00064D0C" w:rsidRPr="00942E6C" w:rsidRDefault="00064D0C" w:rsidP="00942E6C">
      <w:pPr>
        <w:pStyle w:val="a3"/>
        <w:numPr>
          <w:ilvl w:val="0"/>
          <w:numId w:val="13"/>
        </w:numPr>
        <w:shd w:val="clear" w:color="auto" w:fill="auto"/>
        <w:tabs>
          <w:tab w:val="left" w:pos="894"/>
        </w:tabs>
        <w:spacing w:before="0" w:line="360" w:lineRule="auto"/>
        <w:ind w:firstLine="426"/>
        <w:rPr>
          <w:sz w:val="24"/>
          <w:szCs w:val="24"/>
        </w:rPr>
      </w:pPr>
      <w:r w:rsidRPr="00942E6C">
        <w:rPr>
          <w:sz w:val="24"/>
          <w:szCs w:val="24"/>
        </w:rPr>
        <w:t>пользование участками дорог на маршруте угрожает безопасности дорожного движения.</w:t>
      </w:r>
    </w:p>
    <w:p w:rsidR="00064D0C" w:rsidRPr="00942E6C" w:rsidRDefault="00064D0C" w:rsidP="00942E6C">
      <w:pPr>
        <w:pStyle w:val="210"/>
        <w:keepNext/>
        <w:keepLines/>
        <w:shd w:val="clear" w:color="auto" w:fill="auto"/>
        <w:spacing w:before="0" w:after="0" w:line="360" w:lineRule="auto"/>
        <w:ind w:firstLine="426"/>
        <w:jc w:val="center"/>
        <w:rPr>
          <w:rFonts w:cs="Times New Roman"/>
          <w:sz w:val="24"/>
          <w:szCs w:val="24"/>
        </w:rPr>
      </w:pPr>
      <w:r w:rsidRPr="00942E6C">
        <w:rPr>
          <w:rStyle w:val="220"/>
          <w:sz w:val="24"/>
          <w:szCs w:val="24"/>
        </w:rPr>
        <w:t>3. Порядок проведения экзамена</w:t>
      </w:r>
    </w:p>
    <w:p w:rsidR="00064D0C" w:rsidRPr="00942E6C" w:rsidRDefault="00064D0C" w:rsidP="00942E6C">
      <w:pPr>
        <w:pStyle w:val="a3"/>
        <w:numPr>
          <w:ilvl w:val="1"/>
          <w:numId w:val="90"/>
        </w:numPr>
        <w:shd w:val="clear" w:color="auto" w:fill="auto"/>
        <w:tabs>
          <w:tab w:val="left" w:pos="1134"/>
        </w:tabs>
        <w:spacing w:before="0" w:line="360" w:lineRule="auto"/>
        <w:rPr>
          <w:sz w:val="24"/>
          <w:szCs w:val="24"/>
        </w:rPr>
      </w:pPr>
      <w:r w:rsidRPr="00942E6C">
        <w:rPr>
          <w:sz w:val="24"/>
          <w:szCs w:val="24"/>
        </w:rPr>
        <w:t>Экзаменатор знакомит кандидата в водители с формой и методом проведения экзамена, системой оценки, порядком и последовательностью выполнения заданий на маршруте.</w:t>
      </w:r>
    </w:p>
    <w:p w:rsidR="00064D0C" w:rsidRPr="00942E6C" w:rsidRDefault="00064D0C" w:rsidP="00942E6C">
      <w:pPr>
        <w:pStyle w:val="a3"/>
        <w:numPr>
          <w:ilvl w:val="1"/>
          <w:numId w:val="90"/>
        </w:numPr>
        <w:shd w:val="clear" w:color="auto" w:fill="auto"/>
        <w:tabs>
          <w:tab w:val="left" w:pos="1182"/>
        </w:tabs>
        <w:spacing w:before="0" w:line="360" w:lineRule="auto"/>
        <w:rPr>
          <w:sz w:val="24"/>
          <w:szCs w:val="24"/>
        </w:rPr>
      </w:pPr>
      <w:r w:rsidRPr="00942E6C">
        <w:rPr>
          <w:sz w:val="24"/>
          <w:szCs w:val="24"/>
        </w:rPr>
        <w:t>По команде экзаменатора кандидат в водители занимает место водителя в экзаменационном ТС, осуществляет подготовку к движению и начинает движение по маршруту, следуя указаниям экзаменатора.</w:t>
      </w:r>
    </w:p>
    <w:p w:rsidR="00064D0C" w:rsidRPr="00942E6C" w:rsidRDefault="00064D0C" w:rsidP="00942E6C">
      <w:pPr>
        <w:pStyle w:val="a3"/>
        <w:numPr>
          <w:ilvl w:val="1"/>
          <w:numId w:val="90"/>
        </w:numPr>
        <w:shd w:val="clear" w:color="auto" w:fill="auto"/>
        <w:tabs>
          <w:tab w:val="left" w:pos="1177"/>
        </w:tabs>
        <w:spacing w:before="0" w:line="360" w:lineRule="auto"/>
        <w:rPr>
          <w:sz w:val="24"/>
          <w:szCs w:val="24"/>
        </w:rPr>
      </w:pPr>
      <w:r w:rsidRPr="00942E6C">
        <w:rPr>
          <w:sz w:val="24"/>
          <w:szCs w:val="24"/>
        </w:rPr>
        <w:t>При движении по маршруту экзаменатор подает команды кандидату в во</w:t>
      </w:r>
      <w:r w:rsidRPr="00942E6C">
        <w:rPr>
          <w:sz w:val="24"/>
          <w:szCs w:val="24"/>
        </w:rPr>
        <w:softHyphen/>
        <w:t xml:space="preserve">дители, обеспечивает безопасность движения экзаменационного ТС (при отсутствии собственника ТС), </w:t>
      </w:r>
      <w:r w:rsidRPr="00942E6C">
        <w:rPr>
          <w:sz w:val="24"/>
          <w:szCs w:val="24"/>
        </w:rPr>
        <w:lastRenderedPageBreak/>
        <w:t>контролирует правильность выполнения заданий, классифицирует и фиксирует в экзаменационном листе допущенные ошибки, суммирует количество на</w:t>
      </w:r>
      <w:r w:rsidRPr="00942E6C">
        <w:rPr>
          <w:sz w:val="24"/>
          <w:szCs w:val="24"/>
        </w:rPr>
        <w:softHyphen/>
        <w:t>бранных кандидатом в водители штрафных баллов и выставляет итоговую оценку за экзамен.</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Команды кандидату в водители должны подаваться экзаменатором четко и своев</w:t>
      </w:r>
      <w:r w:rsidRPr="00942E6C">
        <w:rPr>
          <w:sz w:val="24"/>
          <w:szCs w:val="24"/>
        </w:rPr>
        <w:softHyphen/>
        <w:t>ременно. Необходимо предлагать кандидату в водители самому определять оптималь</w:t>
      </w:r>
      <w:r w:rsidRPr="00942E6C">
        <w:rPr>
          <w:sz w:val="24"/>
          <w:szCs w:val="24"/>
        </w:rPr>
        <w:softHyphen/>
        <w:t>ный порядок действий. Например, команды развернуться или остановиться должны подаваться соответственно в следующей форме: «Выберите место для остановки и оста</w:t>
      </w:r>
      <w:r w:rsidRPr="00942E6C">
        <w:rPr>
          <w:sz w:val="24"/>
          <w:szCs w:val="24"/>
        </w:rPr>
        <w:softHyphen/>
        <w:t>новитесь» или «Выберите место для разворота и развернитесь».</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Запрещается провоцировать кандидата а водители к каким-либо действиям в на</w:t>
      </w:r>
      <w:r w:rsidRPr="00942E6C">
        <w:rPr>
          <w:sz w:val="24"/>
          <w:szCs w:val="24"/>
        </w:rPr>
        <w:softHyphen/>
        <w:t>рушение требований ПДД.</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При возникновении угрозы безопасности движения с целью предотвращения возникновения дорожно-транспортного происшествия экзаменатор или собственник ТС (при его присутствии) обязан незамедлительно вмешаться в процесс управления экзаменационным ТС.</w:t>
      </w:r>
    </w:p>
    <w:p w:rsidR="00064D0C" w:rsidRPr="00942E6C" w:rsidRDefault="00064D0C" w:rsidP="00942E6C">
      <w:pPr>
        <w:pStyle w:val="a3"/>
        <w:numPr>
          <w:ilvl w:val="1"/>
          <w:numId w:val="90"/>
        </w:numPr>
        <w:shd w:val="clear" w:color="auto" w:fill="auto"/>
        <w:tabs>
          <w:tab w:val="left" w:pos="462"/>
        </w:tabs>
        <w:spacing w:before="0" w:line="360" w:lineRule="auto"/>
        <w:rPr>
          <w:sz w:val="24"/>
          <w:szCs w:val="24"/>
        </w:rPr>
      </w:pPr>
      <w:r w:rsidRPr="00942E6C">
        <w:rPr>
          <w:sz w:val="24"/>
          <w:szCs w:val="24"/>
        </w:rPr>
        <w:t>Экзаменационная ведомость с результатами экзамена подписывается экзаменатором.</w:t>
      </w:r>
    </w:p>
    <w:p w:rsidR="00064D0C" w:rsidRPr="00942E6C" w:rsidRDefault="00064D0C" w:rsidP="00942E6C">
      <w:pPr>
        <w:pStyle w:val="a3"/>
        <w:shd w:val="clear" w:color="auto" w:fill="auto"/>
        <w:tabs>
          <w:tab w:val="left" w:pos="462"/>
        </w:tabs>
        <w:spacing w:before="0" w:line="360" w:lineRule="auto"/>
        <w:ind w:firstLine="0"/>
        <w:rPr>
          <w:b/>
          <w:sz w:val="24"/>
          <w:szCs w:val="24"/>
        </w:rPr>
      </w:pPr>
    </w:p>
    <w:p w:rsidR="00064D0C" w:rsidRPr="00942E6C" w:rsidRDefault="00064D0C" w:rsidP="00942E6C">
      <w:pPr>
        <w:pStyle w:val="311"/>
        <w:shd w:val="clear" w:color="auto" w:fill="auto"/>
        <w:spacing w:before="0" w:line="360" w:lineRule="auto"/>
        <w:ind w:firstLine="426"/>
        <w:jc w:val="center"/>
        <w:rPr>
          <w:rFonts w:cs="Times New Roman"/>
          <w:b w:val="0"/>
          <w:sz w:val="24"/>
          <w:szCs w:val="24"/>
        </w:rPr>
      </w:pPr>
      <w:r w:rsidRPr="00942E6C">
        <w:rPr>
          <w:rStyle w:val="32"/>
          <w:b/>
          <w:sz w:val="24"/>
          <w:szCs w:val="24"/>
        </w:rPr>
        <w:t>4. Система оценки</w:t>
      </w:r>
    </w:p>
    <w:p w:rsidR="00064D0C" w:rsidRPr="00942E6C" w:rsidRDefault="00064D0C" w:rsidP="00942E6C">
      <w:pPr>
        <w:pStyle w:val="a3"/>
        <w:numPr>
          <w:ilvl w:val="1"/>
          <w:numId w:val="60"/>
        </w:numPr>
        <w:shd w:val="clear" w:color="auto" w:fill="auto"/>
        <w:tabs>
          <w:tab w:val="left" w:pos="1162"/>
        </w:tabs>
        <w:spacing w:before="0" w:line="360" w:lineRule="auto"/>
        <w:rPr>
          <w:sz w:val="24"/>
          <w:szCs w:val="24"/>
        </w:rPr>
      </w:pPr>
      <w:r w:rsidRPr="00942E6C">
        <w:rPr>
          <w:sz w:val="24"/>
          <w:szCs w:val="24"/>
        </w:rPr>
        <w:t>Второй этап квалификационного экзамена в итоге оценивается по системе: положительная оценка «СДАЛ», отрицательная - «НЕ СДАЛ».</w:t>
      </w:r>
    </w:p>
    <w:p w:rsidR="00064D0C" w:rsidRPr="00942E6C" w:rsidRDefault="00064D0C" w:rsidP="00942E6C">
      <w:pPr>
        <w:pStyle w:val="a3"/>
        <w:numPr>
          <w:ilvl w:val="1"/>
          <w:numId w:val="60"/>
        </w:numPr>
        <w:shd w:val="clear" w:color="auto" w:fill="auto"/>
        <w:tabs>
          <w:tab w:val="left" w:pos="1124"/>
        </w:tabs>
        <w:spacing w:before="0" w:line="360" w:lineRule="auto"/>
        <w:rPr>
          <w:sz w:val="24"/>
          <w:szCs w:val="24"/>
        </w:rPr>
      </w:pPr>
      <w:r w:rsidRPr="00942E6C">
        <w:rPr>
          <w:sz w:val="24"/>
          <w:szCs w:val="24"/>
        </w:rPr>
        <w:t>Для оценки экзамена определен перечень типичных ошибок, которые делятся на грубые, средние и мелкие.</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В соответствии с этой классификацией за совершение каждой ошибки кандидату в водители начисляются штрафные баллы: за грубую - 5, за среднюю - 3, за мелкую -1.</w:t>
      </w:r>
    </w:p>
    <w:p w:rsidR="00064D0C" w:rsidRPr="00942E6C" w:rsidRDefault="00064D0C" w:rsidP="00942E6C">
      <w:pPr>
        <w:pStyle w:val="a3"/>
        <w:numPr>
          <w:ilvl w:val="1"/>
          <w:numId w:val="60"/>
        </w:numPr>
        <w:shd w:val="clear" w:color="auto" w:fill="auto"/>
        <w:tabs>
          <w:tab w:val="left" w:pos="1138"/>
        </w:tabs>
        <w:spacing w:before="0" w:line="360" w:lineRule="auto"/>
        <w:rPr>
          <w:sz w:val="24"/>
          <w:szCs w:val="24"/>
        </w:rPr>
      </w:pPr>
      <w:r w:rsidRPr="00942E6C">
        <w:rPr>
          <w:sz w:val="24"/>
          <w:szCs w:val="24"/>
        </w:rPr>
        <w:t>Оценка «СДАЛ» выставляется, когда кандидат в водители во время экзамена не допустил ошибок или сумма штрафных баллов за допущенные ошибки составила менее 5.</w:t>
      </w:r>
    </w:p>
    <w:p w:rsidR="00064D0C" w:rsidRPr="00942E6C" w:rsidRDefault="00064D0C" w:rsidP="00942E6C">
      <w:pPr>
        <w:pStyle w:val="a3"/>
        <w:shd w:val="clear" w:color="auto" w:fill="auto"/>
        <w:spacing w:before="0" w:line="360" w:lineRule="auto"/>
        <w:ind w:firstLine="426"/>
        <w:rPr>
          <w:sz w:val="24"/>
          <w:szCs w:val="24"/>
        </w:rPr>
      </w:pPr>
      <w:r w:rsidRPr="00942E6C">
        <w:rPr>
          <w:sz w:val="24"/>
          <w:szCs w:val="24"/>
        </w:rPr>
        <w:t>Оценка «НЕ СДАЛ» выставляется, когда сумма штрафных баллов за допущенные ошибки составляет 5 и более.</w:t>
      </w:r>
    </w:p>
    <w:p w:rsidR="00064D0C" w:rsidRPr="00942E6C" w:rsidRDefault="00064D0C" w:rsidP="00942E6C">
      <w:pPr>
        <w:pStyle w:val="a3"/>
        <w:shd w:val="clear" w:color="auto" w:fill="auto"/>
        <w:spacing w:before="0" w:line="360" w:lineRule="auto"/>
        <w:ind w:firstLine="426"/>
        <w:jc w:val="center"/>
        <w:rPr>
          <w:b/>
          <w:sz w:val="24"/>
          <w:szCs w:val="24"/>
        </w:rPr>
      </w:pPr>
      <w:r w:rsidRPr="00942E6C">
        <w:rPr>
          <w:b/>
          <w:sz w:val="24"/>
          <w:szCs w:val="24"/>
        </w:rPr>
        <w:t>Контрольная таблица 6 по второму этапу практического экзамена</w:t>
      </w:r>
    </w:p>
    <w:tbl>
      <w:tblPr>
        <w:tblW w:w="9990" w:type="dxa"/>
        <w:tblLayout w:type="fixed"/>
        <w:tblCellMar>
          <w:left w:w="0" w:type="dxa"/>
          <w:right w:w="0" w:type="dxa"/>
        </w:tblCellMar>
        <w:tblLook w:val="0000"/>
      </w:tblPr>
      <w:tblGrid>
        <w:gridCol w:w="5990"/>
        <w:gridCol w:w="20"/>
        <w:gridCol w:w="2726"/>
        <w:gridCol w:w="20"/>
        <w:gridCol w:w="1214"/>
        <w:gridCol w:w="20"/>
      </w:tblGrid>
      <w:tr w:rsidR="00064D0C" w:rsidRPr="00942E6C" w:rsidTr="00064D0C">
        <w:trPr>
          <w:gridAfter w:val="1"/>
          <w:wAfter w:w="20" w:type="dxa"/>
          <w:trHeight w:val="1094"/>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Типичные ошибки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proofErr w:type="spellStart"/>
            <w:r w:rsidRPr="00942E6C">
              <w:rPr>
                <w:rFonts w:cs="Times New Roman"/>
                <w:sz w:val="24"/>
                <w:szCs w:val="24"/>
              </w:rPr>
              <w:t>Соот</w:t>
            </w:r>
            <w:proofErr w:type="spellEnd"/>
            <w:r w:rsidRPr="00942E6C">
              <w:rPr>
                <w:rFonts w:cs="Times New Roman"/>
                <w:sz w:val="24"/>
                <w:szCs w:val="24"/>
              </w:rPr>
              <w:t xml:space="preserve"> </w:t>
            </w:r>
            <w:proofErr w:type="spellStart"/>
            <w:r w:rsidRPr="00942E6C">
              <w:rPr>
                <w:rFonts w:cs="Times New Roman"/>
                <w:sz w:val="24"/>
                <w:szCs w:val="24"/>
              </w:rPr>
              <w:t>ветствующие</w:t>
            </w:r>
            <w:proofErr w:type="spellEnd"/>
            <w:r w:rsidRPr="00942E6C">
              <w:rPr>
                <w:rFonts w:cs="Times New Roman"/>
                <w:sz w:val="24"/>
                <w:szCs w:val="24"/>
              </w:rPr>
              <w:t xml:space="preserve"> пункты ПДД</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Шкала штрафных баллов за ошибки</w:t>
            </w:r>
          </w:p>
        </w:tc>
      </w:tr>
      <w:tr w:rsidR="00064D0C" w:rsidRPr="00942E6C" w:rsidTr="00064D0C">
        <w:trPr>
          <w:gridAfter w:val="1"/>
          <w:wAfter w:w="20" w:type="dxa"/>
          <w:trHeight w:val="317"/>
        </w:trPr>
        <w:tc>
          <w:tcPr>
            <w:tcW w:w="9970" w:type="dxa"/>
            <w:gridSpan w:val="5"/>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А. Грубые</w:t>
            </w:r>
          </w:p>
        </w:tc>
      </w:tr>
      <w:tr w:rsidR="00064D0C" w:rsidRPr="00942E6C" w:rsidTr="00064D0C">
        <w:trPr>
          <w:gridAfter w:val="1"/>
          <w:wAfter w:w="20" w:type="dxa"/>
          <w:trHeight w:val="830"/>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1.1. Не предоставил преимущество в движении водителям ТС, имеющим такое право (создал помеху)</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3.2,8.1,8.3-8.5,8.8,8.9, 11.7,13.4-13.6, 3.8,13.9, 13.11,13.12, 15.1, 18.1,18.3</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56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1.2. Не предоставил преимущество в движении пешеходам и (или) велосипедистам, имеющим такое право</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8.3,13.1, 14.1-14.3,14.5, 14.6</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56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1.3. Выехал на полосу встречного движения или на трамвайные пути встречного направления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8.6, 9.2, 9.3, 9.6, 9.8</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571"/>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1.4. Проехал на запрещающий сигнал светофора или регулировщика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6.2-6.5,6.7, 6.9, 6.10</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57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lastRenderedPageBreak/>
              <w:t>1.5. Не выполнил требования знаков приоритета, запрещающих и предписывающих знаков</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Приложение 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821"/>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 xml:space="preserve">1 .6. Пересек </w:t>
            </w:r>
            <w:proofErr w:type="spellStart"/>
            <w:r w:rsidRPr="00942E6C">
              <w:rPr>
                <w:rFonts w:cs="Times New Roman"/>
                <w:sz w:val="24"/>
                <w:szCs w:val="24"/>
              </w:rPr>
              <w:t>стоп-линию</w:t>
            </w:r>
            <w:proofErr w:type="spellEnd"/>
            <w:r w:rsidRPr="00942E6C">
              <w:rPr>
                <w:rFonts w:cs="Times New Roman"/>
                <w:sz w:val="24"/>
                <w:szCs w:val="24"/>
              </w:rPr>
              <w:t xml:space="preserve"> (разметка 1.12) при наличии знака 2.5 или при запрещающем сигнале светофора (регулировщика)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6.13, Приложение 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322"/>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1 ,7. Нарушил правила обгона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11.1-11.5</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317"/>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1.8. Нарушил правила разворота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8.8,8.11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821"/>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jc w:val="both"/>
              <w:rPr>
                <w:rFonts w:cs="Times New Roman"/>
                <w:sz w:val="24"/>
                <w:szCs w:val="24"/>
              </w:rPr>
            </w:pPr>
            <w:r w:rsidRPr="00942E6C">
              <w:rPr>
                <w:rFonts w:cs="Times New Roman"/>
                <w:sz w:val="24"/>
                <w:szCs w:val="24"/>
              </w:rPr>
              <w:t>1.9. Перед поворотом направо, налево или разворотом не занял соответствующее положение на проезжей части с учетом п.8.7</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8.5</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566"/>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1.10. Нарушил правила проезда железнодорожных переездов</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15.1-15.4, 12.4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322"/>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1.11. Превысил установленную скорость движения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10.1-10.4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850"/>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1.12. Не принял возможных мер к снижению скорости, вплоть до полной остановки, при возникновении опасности для движения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10.1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gridAfter w:val="1"/>
          <w:wAfter w:w="20" w:type="dxa"/>
          <w:trHeight w:val="850"/>
        </w:trPr>
        <w:tc>
          <w:tcPr>
            <w:tcW w:w="5990" w:type="dxa"/>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1.13. Действие или бездействие кандидата в водители, вызвавшее необходимость вмешательства в процесс управления экзаменационным ТС с целые предотвращения возникновения ДТП</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pacing w:line="360" w:lineRule="auto"/>
              <w:ind w:left="5" w:hanging="5"/>
              <w:jc w:val="center"/>
              <w:rPr>
                <w:rFonts w:cs="Times New Roman"/>
                <w:sz w:val="24"/>
                <w:szCs w:val="24"/>
              </w:rPr>
            </w:pPr>
            <w:r w:rsidRPr="00942E6C">
              <w:rPr>
                <w:rFonts w:cs="Times New Roman"/>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5</w:t>
            </w:r>
          </w:p>
        </w:tc>
      </w:tr>
      <w:tr w:rsidR="00064D0C" w:rsidRPr="00942E6C" w:rsidTr="00064D0C">
        <w:trPr>
          <w:trHeight w:val="317"/>
        </w:trPr>
        <w:tc>
          <w:tcPr>
            <w:tcW w:w="9990" w:type="dxa"/>
            <w:gridSpan w:val="6"/>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Б. Средние</w:t>
            </w:r>
          </w:p>
        </w:tc>
      </w:tr>
      <w:tr w:rsidR="00064D0C" w:rsidRPr="00942E6C" w:rsidTr="00064D0C">
        <w:trPr>
          <w:trHeight w:val="317"/>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2.1. Нарушил правила остановки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2.1, 12.2,12.4,12.7,12.8</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3</w:t>
            </w:r>
          </w:p>
        </w:tc>
      </w:tr>
      <w:tr w:rsidR="00064D0C" w:rsidRPr="00942E6C" w:rsidTr="00064D0C">
        <w:trPr>
          <w:trHeight w:val="830"/>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jc w:val="both"/>
              <w:rPr>
                <w:rFonts w:cs="Times New Roman"/>
                <w:sz w:val="24"/>
                <w:szCs w:val="24"/>
              </w:rPr>
            </w:pPr>
            <w:r w:rsidRPr="00942E6C">
              <w:rPr>
                <w:rFonts w:cs="Times New Roman"/>
                <w:sz w:val="24"/>
                <w:szCs w:val="24"/>
              </w:rPr>
              <w:t>2.2. Не подал сигнал световым указателем поворота перед началом движения, перестроением, поворотом (разворотом)</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8.1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3</w:t>
            </w:r>
          </w:p>
        </w:tc>
      </w:tr>
      <w:tr w:rsidR="00064D0C" w:rsidRPr="00942E6C" w:rsidTr="00064D0C">
        <w:trPr>
          <w:trHeight w:val="82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2.3. Не выполнил требования информационно- указательных знаков, дорожной разметки (кроме разметки 1.3,1.12 приложения 2 к ПДД)</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Приложения 1, 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3</w:t>
            </w:r>
          </w:p>
        </w:tc>
      </w:tr>
      <w:tr w:rsidR="00064D0C" w:rsidRPr="00942E6C" w:rsidTr="00064D0C">
        <w:trPr>
          <w:trHeight w:val="57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2.4. Не использовал в установленных случаях аварийную сигнализацию или знак аварийной остановки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7.1,7.2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3</w:t>
            </w:r>
          </w:p>
        </w:tc>
      </w:tr>
      <w:tr w:rsidR="00064D0C" w:rsidRPr="00942E6C" w:rsidTr="00064D0C">
        <w:trPr>
          <w:trHeight w:val="82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2.5. Выехал на перекресток при образовавшемся заторе, создав препятствие для движения ТС в поперечном направлении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13.2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3</w:t>
            </w:r>
          </w:p>
        </w:tc>
      </w:tr>
      <w:tr w:rsidR="00064D0C" w:rsidRPr="00942E6C" w:rsidTr="00064D0C">
        <w:trPr>
          <w:trHeight w:val="312"/>
        </w:trPr>
        <w:tc>
          <w:tcPr>
            <w:tcW w:w="9990" w:type="dxa"/>
            <w:gridSpan w:val="6"/>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В. Мелкие</w:t>
            </w:r>
          </w:p>
        </w:tc>
      </w:tr>
      <w:tr w:rsidR="00064D0C" w:rsidRPr="00942E6C" w:rsidTr="00064D0C">
        <w:trPr>
          <w:trHeight w:val="32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Style w:val="91pt"/>
                <w:sz w:val="24"/>
                <w:szCs w:val="24"/>
              </w:rPr>
              <w:t>3.1.</w:t>
            </w:r>
            <w:r w:rsidRPr="00942E6C">
              <w:rPr>
                <w:rFonts w:cs="Times New Roman"/>
                <w:sz w:val="24"/>
                <w:szCs w:val="24"/>
              </w:rPr>
              <w:t xml:space="preserve"> Не пристегнул ремень безопасности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2.1.2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r w:rsidR="00064D0C" w:rsidRPr="00942E6C" w:rsidTr="00064D0C">
        <w:trPr>
          <w:trHeight w:val="317"/>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3.2. Несвоевременно подал и выключил сигнал поворота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8.2</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r w:rsidR="00064D0C" w:rsidRPr="00942E6C" w:rsidTr="00064D0C">
        <w:trPr>
          <w:trHeight w:val="57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3.3. Нарушил правила расположения ТС на проезжей части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9.3,9.4,9.7-9.10</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r w:rsidR="00064D0C" w:rsidRPr="00942E6C" w:rsidTr="00064D0C">
        <w:trPr>
          <w:trHeight w:val="56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3.4. Выбрал скорость движения без учета дорожных и метеорологических условий</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10.1</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r w:rsidR="00064D0C" w:rsidRPr="00942E6C" w:rsidTr="00064D0C">
        <w:trPr>
          <w:trHeight w:val="57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3.5. Двигался без необходимости со слишком малой скоростью</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10.4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r w:rsidR="00064D0C" w:rsidRPr="00942E6C" w:rsidTr="00064D0C">
        <w:trPr>
          <w:trHeight w:val="57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3.6. Резко затормозил при отсутствии необходимости предотвращения ДТП</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10.4</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r w:rsidR="00064D0C" w:rsidRPr="00942E6C" w:rsidTr="00064D0C">
        <w:trPr>
          <w:trHeight w:val="571"/>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3.7. Нарушил правила пользования внешними световыми приборами и звуковыми сигналами</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19.1-19.5,19.8</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r w:rsidR="00064D0C" w:rsidRPr="00942E6C" w:rsidTr="00064D0C">
        <w:trPr>
          <w:trHeight w:val="31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3.8. Невнимателен по отношению к другим ТС</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130"/>
              <w:shd w:val="clear" w:color="auto" w:fill="auto"/>
              <w:spacing w:line="360" w:lineRule="auto"/>
              <w:ind w:left="5" w:hanging="5"/>
              <w:jc w:val="center"/>
              <w:rPr>
                <w:rFonts w:cs="Times New Roman"/>
                <w:sz w:val="24"/>
                <w:szCs w:val="24"/>
              </w:rPr>
            </w:pPr>
            <w:r w:rsidRPr="00942E6C">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r w:rsidR="00064D0C" w:rsidRPr="00942E6C" w:rsidTr="00064D0C">
        <w:trPr>
          <w:trHeight w:val="576"/>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3.9. Неуверенно пользуется органами управления ТС, не обеспечивает плавность движения и торможения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120"/>
              <w:shd w:val="clear" w:color="auto" w:fill="auto"/>
              <w:spacing w:line="360" w:lineRule="auto"/>
              <w:ind w:left="5" w:hanging="5"/>
              <w:jc w:val="center"/>
              <w:rPr>
                <w:rFonts w:cs="Times New Roman"/>
                <w:sz w:val="24"/>
                <w:szCs w:val="24"/>
              </w:rPr>
            </w:pPr>
            <w:r w:rsidRPr="00942E6C">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r w:rsidR="00064D0C" w:rsidRPr="00942E6C" w:rsidTr="00064D0C">
        <w:trPr>
          <w:trHeight w:val="32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3.10 Не пользуется зеркалами заднего вида</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120"/>
              <w:shd w:val="clear" w:color="auto" w:fill="auto"/>
              <w:spacing w:line="360" w:lineRule="auto"/>
              <w:ind w:left="5" w:hanging="5"/>
              <w:jc w:val="center"/>
              <w:rPr>
                <w:rFonts w:cs="Times New Roman"/>
                <w:sz w:val="24"/>
                <w:szCs w:val="24"/>
              </w:rPr>
            </w:pPr>
            <w:r w:rsidRPr="00942E6C">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r w:rsidR="00064D0C" w:rsidRPr="00942E6C" w:rsidTr="00064D0C">
        <w:trPr>
          <w:trHeight w:val="562"/>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t>3.11 Допустил блокировку колес транспортного средства при выполнении экстренного торможения</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120"/>
              <w:shd w:val="clear" w:color="auto" w:fill="auto"/>
              <w:spacing w:line="360" w:lineRule="auto"/>
              <w:ind w:left="5" w:hanging="5"/>
              <w:jc w:val="center"/>
              <w:rPr>
                <w:rFonts w:cs="Times New Roman"/>
                <w:sz w:val="24"/>
                <w:szCs w:val="24"/>
              </w:rPr>
            </w:pPr>
            <w:r w:rsidRPr="00942E6C">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r w:rsidR="00064D0C" w:rsidRPr="00942E6C" w:rsidTr="00064D0C">
        <w:trPr>
          <w:trHeight w:val="350"/>
        </w:trPr>
        <w:tc>
          <w:tcPr>
            <w:tcW w:w="6010"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firstLine="426"/>
              <w:rPr>
                <w:rFonts w:cs="Times New Roman"/>
                <w:sz w:val="24"/>
                <w:szCs w:val="24"/>
              </w:rPr>
            </w:pPr>
            <w:r w:rsidRPr="00942E6C">
              <w:rPr>
                <w:rFonts w:cs="Times New Roman"/>
                <w:sz w:val="24"/>
                <w:szCs w:val="24"/>
              </w:rPr>
              <w:lastRenderedPageBreak/>
              <w:t>3.12. Иные нарушения ПДД</w:t>
            </w:r>
          </w:p>
        </w:tc>
        <w:tc>
          <w:tcPr>
            <w:tcW w:w="2746"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120"/>
              <w:shd w:val="clear" w:color="auto" w:fill="auto"/>
              <w:spacing w:line="360" w:lineRule="auto"/>
              <w:ind w:left="5" w:hanging="5"/>
              <w:jc w:val="center"/>
              <w:rPr>
                <w:rFonts w:cs="Times New Roman"/>
                <w:sz w:val="24"/>
                <w:szCs w:val="24"/>
              </w:rPr>
            </w:pPr>
            <w:r w:rsidRPr="00942E6C">
              <w:rPr>
                <w:rFonts w:cs="Times New Roman"/>
                <w:noProof w:val="0"/>
                <w:sz w:val="24"/>
                <w:szCs w:val="24"/>
              </w:rPr>
              <w:t>-</w:t>
            </w:r>
          </w:p>
        </w:tc>
        <w:tc>
          <w:tcPr>
            <w:tcW w:w="1234" w:type="dxa"/>
            <w:gridSpan w:val="2"/>
            <w:tcBorders>
              <w:top w:val="single" w:sz="4" w:space="0" w:color="auto"/>
              <w:left w:val="single" w:sz="4" w:space="0" w:color="auto"/>
              <w:bottom w:val="single" w:sz="4" w:space="0" w:color="auto"/>
              <w:right w:val="single" w:sz="4" w:space="0" w:color="auto"/>
            </w:tcBorders>
            <w:shd w:val="clear" w:color="auto" w:fill="FFFFFF"/>
          </w:tcPr>
          <w:p w:rsidR="00064D0C" w:rsidRPr="00942E6C" w:rsidRDefault="00064D0C" w:rsidP="00942E6C">
            <w:pPr>
              <w:pStyle w:val="90"/>
              <w:shd w:val="clear" w:color="auto" w:fill="auto"/>
              <w:spacing w:after="0" w:line="360" w:lineRule="auto"/>
              <w:ind w:left="5" w:hanging="5"/>
              <w:jc w:val="center"/>
              <w:rPr>
                <w:rFonts w:cs="Times New Roman"/>
                <w:sz w:val="24"/>
                <w:szCs w:val="24"/>
              </w:rPr>
            </w:pPr>
            <w:r w:rsidRPr="00942E6C">
              <w:rPr>
                <w:rFonts w:cs="Times New Roman"/>
                <w:sz w:val="24"/>
                <w:szCs w:val="24"/>
              </w:rPr>
              <w:t>1</w:t>
            </w:r>
          </w:p>
        </w:tc>
      </w:tr>
    </w:tbl>
    <w:p w:rsidR="00064D0C" w:rsidRPr="00942E6C" w:rsidRDefault="00064D0C" w:rsidP="00942E6C">
      <w:pPr>
        <w:tabs>
          <w:tab w:val="left" w:pos="2029"/>
        </w:tabs>
        <w:spacing w:line="360" w:lineRule="auto"/>
        <w:ind w:firstLine="567"/>
        <w:rPr>
          <w:rFonts w:ascii="Times New Roman" w:hAnsi="Times New Roman" w:cs="Times New Roman"/>
          <w:lang w:eastAsia="en-US"/>
        </w:rPr>
      </w:pPr>
    </w:p>
    <w:p w:rsidR="00064D0C" w:rsidRPr="00942E6C" w:rsidRDefault="00064D0C" w:rsidP="00942E6C">
      <w:pPr>
        <w:spacing w:line="360" w:lineRule="auto"/>
        <w:rPr>
          <w:rFonts w:ascii="Times New Roman" w:hAnsi="Times New Roman" w:cs="Times New Roman"/>
        </w:rPr>
      </w:pPr>
    </w:p>
    <w:p w:rsidR="00064D0C" w:rsidRPr="00942E6C" w:rsidRDefault="00064D0C" w:rsidP="00942E6C">
      <w:pPr>
        <w:spacing w:line="360" w:lineRule="auto"/>
        <w:rPr>
          <w:rFonts w:ascii="Times New Roman" w:hAnsi="Times New Roman" w:cs="Times New Roman"/>
        </w:rPr>
      </w:pPr>
    </w:p>
    <w:p w:rsidR="00064D0C" w:rsidRPr="00942E6C" w:rsidRDefault="00064D0C" w:rsidP="00942E6C">
      <w:pPr>
        <w:spacing w:line="360" w:lineRule="auto"/>
        <w:rPr>
          <w:rFonts w:ascii="Times New Roman" w:hAnsi="Times New Roman" w:cs="Times New Roman"/>
        </w:rPr>
      </w:pPr>
    </w:p>
    <w:p w:rsidR="00064D0C" w:rsidRPr="00942E6C" w:rsidRDefault="00064D0C" w:rsidP="00942E6C">
      <w:pPr>
        <w:pStyle w:val="22"/>
        <w:shd w:val="clear" w:color="auto" w:fill="auto"/>
        <w:spacing w:line="360" w:lineRule="auto"/>
        <w:ind w:left="60"/>
        <w:jc w:val="left"/>
        <w:rPr>
          <w:b/>
          <w:sz w:val="24"/>
          <w:szCs w:val="24"/>
        </w:rPr>
      </w:pPr>
    </w:p>
    <w:p w:rsidR="00064D0C" w:rsidRPr="00942E6C" w:rsidRDefault="00064D0C" w:rsidP="00942E6C">
      <w:pPr>
        <w:pStyle w:val="22"/>
        <w:shd w:val="clear" w:color="auto" w:fill="auto"/>
        <w:spacing w:line="360" w:lineRule="auto"/>
        <w:ind w:left="60"/>
        <w:rPr>
          <w:b/>
          <w:sz w:val="24"/>
          <w:szCs w:val="24"/>
        </w:rPr>
      </w:pPr>
    </w:p>
    <w:p w:rsidR="0079465F" w:rsidRPr="00942E6C" w:rsidRDefault="0079465F" w:rsidP="00942E6C">
      <w:pPr>
        <w:pStyle w:val="22"/>
        <w:shd w:val="clear" w:color="auto" w:fill="auto"/>
        <w:spacing w:line="360" w:lineRule="auto"/>
        <w:ind w:left="60"/>
        <w:rPr>
          <w:b/>
          <w:sz w:val="24"/>
          <w:szCs w:val="24"/>
        </w:rPr>
      </w:pPr>
    </w:p>
    <w:p w:rsidR="0079465F" w:rsidRPr="00942E6C" w:rsidRDefault="0079465F" w:rsidP="00942E6C">
      <w:pPr>
        <w:pStyle w:val="22"/>
        <w:shd w:val="clear" w:color="auto" w:fill="auto"/>
        <w:spacing w:line="360" w:lineRule="auto"/>
        <w:ind w:left="60"/>
        <w:rPr>
          <w:b/>
          <w:sz w:val="24"/>
          <w:szCs w:val="24"/>
        </w:rPr>
      </w:pPr>
    </w:p>
    <w:p w:rsidR="0079465F" w:rsidRPr="00942E6C" w:rsidRDefault="0079465F" w:rsidP="00942E6C">
      <w:pPr>
        <w:pStyle w:val="22"/>
        <w:shd w:val="clear" w:color="auto" w:fill="auto"/>
        <w:spacing w:line="360" w:lineRule="auto"/>
        <w:ind w:left="60"/>
        <w:rPr>
          <w:b/>
          <w:sz w:val="24"/>
          <w:szCs w:val="24"/>
        </w:rPr>
      </w:pPr>
    </w:p>
    <w:p w:rsidR="0079465F" w:rsidRPr="00942E6C" w:rsidRDefault="0079465F" w:rsidP="00942E6C">
      <w:pPr>
        <w:pStyle w:val="22"/>
        <w:shd w:val="clear" w:color="auto" w:fill="auto"/>
        <w:spacing w:line="360" w:lineRule="auto"/>
        <w:ind w:left="60"/>
        <w:rPr>
          <w:b/>
          <w:sz w:val="24"/>
          <w:szCs w:val="24"/>
        </w:rPr>
      </w:pPr>
    </w:p>
    <w:p w:rsidR="0079465F" w:rsidRPr="00942E6C" w:rsidRDefault="0079465F" w:rsidP="00942E6C">
      <w:pPr>
        <w:pStyle w:val="22"/>
        <w:shd w:val="clear" w:color="auto" w:fill="auto"/>
        <w:spacing w:line="360" w:lineRule="auto"/>
        <w:ind w:left="60"/>
        <w:rPr>
          <w:b/>
          <w:sz w:val="24"/>
          <w:szCs w:val="24"/>
        </w:rPr>
      </w:pPr>
    </w:p>
    <w:p w:rsidR="0079465F" w:rsidRPr="00942E6C" w:rsidRDefault="0079465F" w:rsidP="00942E6C">
      <w:pPr>
        <w:pStyle w:val="22"/>
        <w:shd w:val="clear" w:color="auto" w:fill="auto"/>
        <w:spacing w:line="360" w:lineRule="auto"/>
        <w:ind w:left="60"/>
        <w:rPr>
          <w:b/>
          <w:sz w:val="24"/>
          <w:szCs w:val="24"/>
        </w:rPr>
      </w:pPr>
    </w:p>
    <w:p w:rsidR="0079465F" w:rsidRPr="00942E6C" w:rsidRDefault="0079465F" w:rsidP="00942E6C">
      <w:pPr>
        <w:spacing w:after="200" w:line="360" w:lineRule="auto"/>
        <w:rPr>
          <w:rFonts w:ascii="Times New Roman" w:hAnsi="Times New Roman" w:cs="Times New Roman"/>
          <w:b/>
          <w:color w:val="auto"/>
        </w:rPr>
      </w:pPr>
      <w:r w:rsidRPr="00942E6C">
        <w:rPr>
          <w:rFonts w:ascii="Times New Roman" w:hAnsi="Times New Roman" w:cs="Times New Roman"/>
          <w:b/>
        </w:rPr>
        <w:br w:type="page"/>
      </w:r>
    </w:p>
    <w:sectPr w:rsidR="0079465F" w:rsidRPr="00942E6C" w:rsidSect="00302FAE">
      <w:pgSz w:w="11906" w:h="16838"/>
      <w:pgMar w:top="720" w:right="720" w:bottom="568"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4"/>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1">
    <w:nsid w:val="0000000B"/>
    <w:multiLevelType w:val="multilevel"/>
    <w:tmpl w:val="128252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4."/>
      <w:lvlJc w:val="left"/>
      <w:rPr>
        <w:rFonts w:ascii="Times New Roman" w:hAnsi="Times New Roman" w:cs="Times New Roman"/>
        <w:b w:val="0"/>
        <w:bCs/>
        <w:i w:val="0"/>
        <w:iCs w:val="0"/>
        <w:smallCaps w:val="0"/>
        <w:strike w:val="0"/>
        <w:color w:val="000000"/>
        <w:spacing w:val="0"/>
        <w:w w:val="100"/>
        <w:position w:val="0"/>
        <w:sz w:val="24"/>
        <w:szCs w:val="24"/>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5"/>
      <w:numFmt w:val="decimal"/>
      <w:lvlText w:val="%7."/>
      <w:lvlJc w:val="left"/>
      <w:rPr>
        <w:rFonts w:ascii="Times New Roman" w:hAnsi="Times New Roman" w:cs="Times New Roman"/>
        <w:b/>
        <w:bCs w:val="0"/>
        <w:i w:val="0"/>
        <w:iCs w:val="0"/>
        <w:smallCaps w:val="0"/>
        <w:strike w:val="0"/>
        <w:color w:val="000000"/>
        <w:spacing w:val="0"/>
        <w:w w:val="100"/>
        <w:position w:val="0"/>
        <w:sz w:val="24"/>
        <w:szCs w:val="24"/>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9."/>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2">
    <w:nsid w:val="0000000D"/>
    <w:multiLevelType w:val="multilevel"/>
    <w:tmpl w:val="0000000C"/>
    <w:lvl w:ilvl="0">
      <w:start w:val="1"/>
      <w:numFmt w:val="bullet"/>
      <w:lvlText w:val="-"/>
      <w:lvlJc w:val="left"/>
      <w:rPr>
        <w:rFonts w:ascii="Times New Roman" w:hAnsi="Times New Roman"/>
        <w:b w:val="0"/>
        <w:i/>
        <w:smallCaps w:val="0"/>
        <w:strike w:val="0"/>
        <w:color w:val="000000"/>
        <w:spacing w:val="0"/>
        <w:w w:val="100"/>
        <w:position w:val="0"/>
        <w:sz w:val="2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3">
    <w:nsid w:val="0000000F"/>
    <w:multiLevelType w:val="multilevel"/>
    <w:tmpl w:val="0000000E"/>
    <w:lvl w:ilvl="0">
      <w:start w:val="1"/>
      <w:numFmt w:val="bullet"/>
      <w:lvlText w:val="-"/>
      <w:lvlJc w:val="left"/>
      <w:rPr>
        <w:rFonts w:ascii="Times New Roman" w:hAnsi="Times New Roman"/>
        <w:b w:val="0"/>
        <w:i/>
        <w:smallCaps w:val="0"/>
        <w:strike w:val="0"/>
        <w:color w:val="000000"/>
        <w:spacing w:val="0"/>
        <w:w w:val="100"/>
        <w:position w:val="0"/>
        <w:sz w:val="2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4">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5"/>
        <w:u w:val="none"/>
      </w:rPr>
    </w:lvl>
    <w:lvl w:ilvl="1">
      <w:start w:val="1"/>
      <w:numFmt w:val="decimal"/>
      <w:lvlText w:val="%2."/>
      <w:lvlJc w:val="left"/>
      <w:rPr>
        <w:rFonts w:ascii="Times New Roman" w:hAnsi="Times New Roman" w:cs="Times New Roman"/>
        <w:b/>
        <w:bCs/>
        <w:i w:val="0"/>
        <w:iCs w:val="0"/>
        <w:smallCaps w:val="0"/>
        <w:strike w:val="0"/>
        <w:color w:val="000000"/>
        <w:spacing w:val="0"/>
        <w:w w:val="100"/>
        <w:position w:val="0"/>
        <w:sz w:val="25"/>
        <w:szCs w:val="25"/>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5">
    <w:nsid w:val="0000001B"/>
    <w:multiLevelType w:val="multilevel"/>
    <w:tmpl w:val="0000001A"/>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6">
    <w:nsid w:val="0000001F"/>
    <w:multiLevelType w:val="multilevel"/>
    <w:tmpl w:val="0000001E"/>
    <w:lvl w:ilvl="0">
      <w:start w:val="1"/>
      <w:numFmt w:val="bullet"/>
      <w:lvlText w:val="•"/>
      <w:lvlJc w:val="left"/>
      <w:rPr>
        <w:rFonts w:ascii="Times New Roman" w:hAnsi="Times New Roman"/>
        <w:b w:val="0"/>
        <w:i w:val="0"/>
        <w:smallCaps w:val="0"/>
        <w:strike w:val="0"/>
        <w:color w:val="000000"/>
        <w:spacing w:val="0"/>
        <w:w w:val="100"/>
        <w:position w:val="0"/>
        <w:sz w:val="25"/>
        <w:u w:val="none"/>
      </w:rPr>
    </w:lvl>
    <w:lvl w:ilvl="1">
      <w:start w:val="1"/>
      <w:numFmt w:val="bullet"/>
      <w:lvlText w:val="•"/>
      <w:lvlJc w:val="left"/>
      <w:rPr>
        <w:rFonts w:ascii="Times New Roman" w:hAnsi="Times New Roman"/>
        <w:b w:val="0"/>
        <w:i w:val="0"/>
        <w:smallCaps w:val="0"/>
        <w:strike w:val="0"/>
        <w:color w:val="000000"/>
        <w:spacing w:val="0"/>
        <w:w w:val="100"/>
        <w:position w:val="0"/>
        <w:sz w:val="25"/>
        <w:u w:val="none"/>
      </w:rPr>
    </w:lvl>
    <w:lvl w:ilvl="2">
      <w:start w:val="1"/>
      <w:numFmt w:val="bullet"/>
      <w:lvlText w:val="•"/>
      <w:lvlJc w:val="left"/>
      <w:rPr>
        <w:rFonts w:ascii="Times New Roman" w:hAnsi="Times New Roman"/>
        <w:b w:val="0"/>
        <w:i w:val="0"/>
        <w:smallCaps w:val="0"/>
        <w:strike w:val="0"/>
        <w:color w:val="000000"/>
        <w:spacing w:val="0"/>
        <w:w w:val="100"/>
        <w:position w:val="0"/>
        <w:sz w:val="25"/>
        <w:u w:val="none"/>
      </w:rPr>
    </w:lvl>
    <w:lvl w:ilvl="3">
      <w:start w:val="1"/>
      <w:numFmt w:val="bullet"/>
      <w:lvlText w:val="•"/>
      <w:lvlJc w:val="left"/>
      <w:rPr>
        <w:rFonts w:ascii="Times New Roman" w:hAnsi="Times New Roman"/>
        <w:b w:val="0"/>
        <w:i w:val="0"/>
        <w:smallCaps w:val="0"/>
        <w:strike w:val="0"/>
        <w:color w:val="000000"/>
        <w:spacing w:val="0"/>
        <w:w w:val="100"/>
        <w:position w:val="0"/>
        <w:sz w:val="25"/>
        <w:u w:val="none"/>
      </w:rPr>
    </w:lvl>
    <w:lvl w:ilvl="4">
      <w:start w:val="1"/>
      <w:numFmt w:val="bullet"/>
      <w:lvlText w:val="•"/>
      <w:lvlJc w:val="left"/>
      <w:rPr>
        <w:rFonts w:ascii="Times New Roman" w:hAnsi="Times New Roman"/>
        <w:b w:val="0"/>
        <w:i w:val="0"/>
        <w:smallCaps w:val="0"/>
        <w:strike w:val="0"/>
        <w:color w:val="000000"/>
        <w:spacing w:val="0"/>
        <w:w w:val="100"/>
        <w:position w:val="0"/>
        <w:sz w:val="25"/>
        <w:u w:val="none"/>
      </w:rPr>
    </w:lvl>
    <w:lvl w:ilvl="5">
      <w:start w:val="1"/>
      <w:numFmt w:val="bullet"/>
      <w:lvlText w:val="•"/>
      <w:lvlJc w:val="left"/>
      <w:rPr>
        <w:rFonts w:ascii="Times New Roman" w:hAnsi="Times New Roman"/>
        <w:b w:val="0"/>
        <w:i w:val="0"/>
        <w:smallCaps w:val="0"/>
        <w:strike w:val="0"/>
        <w:color w:val="000000"/>
        <w:spacing w:val="0"/>
        <w:w w:val="100"/>
        <w:position w:val="0"/>
        <w:sz w:val="25"/>
        <w:u w:val="none"/>
      </w:rPr>
    </w:lvl>
    <w:lvl w:ilvl="6">
      <w:start w:val="1"/>
      <w:numFmt w:val="bullet"/>
      <w:lvlText w:val="•"/>
      <w:lvlJc w:val="left"/>
      <w:rPr>
        <w:rFonts w:ascii="Times New Roman" w:hAnsi="Times New Roman"/>
        <w:b w:val="0"/>
        <w:i w:val="0"/>
        <w:smallCaps w:val="0"/>
        <w:strike w:val="0"/>
        <w:color w:val="000000"/>
        <w:spacing w:val="0"/>
        <w:w w:val="100"/>
        <w:position w:val="0"/>
        <w:sz w:val="25"/>
        <w:u w:val="none"/>
      </w:rPr>
    </w:lvl>
    <w:lvl w:ilvl="7">
      <w:start w:val="1"/>
      <w:numFmt w:val="bullet"/>
      <w:lvlText w:val="•"/>
      <w:lvlJc w:val="left"/>
      <w:rPr>
        <w:rFonts w:ascii="Times New Roman" w:hAnsi="Times New Roman"/>
        <w:b w:val="0"/>
        <w:i w:val="0"/>
        <w:smallCaps w:val="0"/>
        <w:strike w:val="0"/>
        <w:color w:val="000000"/>
        <w:spacing w:val="0"/>
        <w:w w:val="100"/>
        <w:position w:val="0"/>
        <w:sz w:val="25"/>
        <w:u w:val="none"/>
      </w:rPr>
    </w:lvl>
    <w:lvl w:ilvl="8">
      <w:start w:val="1"/>
      <w:numFmt w:val="bullet"/>
      <w:lvlText w:val="•"/>
      <w:lvlJc w:val="left"/>
      <w:rPr>
        <w:rFonts w:ascii="Times New Roman" w:hAnsi="Times New Roman"/>
        <w:b w:val="0"/>
        <w:i w:val="0"/>
        <w:smallCaps w:val="0"/>
        <w:strike w:val="0"/>
        <w:color w:val="000000"/>
        <w:spacing w:val="0"/>
        <w:w w:val="100"/>
        <w:position w:val="0"/>
        <w:sz w:val="25"/>
        <w:u w:val="none"/>
      </w:rPr>
    </w:lvl>
  </w:abstractNum>
  <w:abstractNum w:abstractNumId="7">
    <w:nsid w:val="00000021"/>
    <w:multiLevelType w:val="multilevel"/>
    <w:tmpl w:val="00000020"/>
    <w:lvl w:ilvl="0">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8">
    <w:nsid w:val="00000023"/>
    <w:multiLevelType w:val="multilevel"/>
    <w:tmpl w:val="00000022"/>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9">
    <w:nsid w:val="06580E8C"/>
    <w:multiLevelType w:val="hybridMultilevel"/>
    <w:tmpl w:val="AC2A4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BE694F"/>
    <w:multiLevelType w:val="hybridMultilevel"/>
    <w:tmpl w:val="AE08E7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403369"/>
    <w:multiLevelType w:val="hybridMultilevel"/>
    <w:tmpl w:val="225A59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F33DED"/>
    <w:multiLevelType w:val="hybridMultilevel"/>
    <w:tmpl w:val="FD425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1F5E2F"/>
    <w:multiLevelType w:val="multilevel"/>
    <w:tmpl w:val="1A489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962E64"/>
    <w:multiLevelType w:val="hybridMultilevel"/>
    <w:tmpl w:val="D4DA65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6CE00D1"/>
    <w:multiLevelType w:val="hybridMultilevel"/>
    <w:tmpl w:val="EC74B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9156167"/>
    <w:multiLevelType w:val="hybridMultilevel"/>
    <w:tmpl w:val="DA963E9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
    <w:nsid w:val="1DE5060E"/>
    <w:multiLevelType w:val="hybridMultilevel"/>
    <w:tmpl w:val="D9AE9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EFC5075"/>
    <w:multiLevelType w:val="hybridMultilevel"/>
    <w:tmpl w:val="DEDC5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F182208"/>
    <w:multiLevelType w:val="multilevel"/>
    <w:tmpl w:val="A3DE0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0021511"/>
    <w:multiLevelType w:val="hybridMultilevel"/>
    <w:tmpl w:val="B672D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D74664"/>
    <w:multiLevelType w:val="hybridMultilevel"/>
    <w:tmpl w:val="7AD822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7302229"/>
    <w:multiLevelType w:val="hybridMultilevel"/>
    <w:tmpl w:val="9168B1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621CB"/>
    <w:multiLevelType w:val="multilevel"/>
    <w:tmpl w:val="406C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A7741D5"/>
    <w:multiLevelType w:val="hybridMultilevel"/>
    <w:tmpl w:val="789C76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BBC12E4"/>
    <w:multiLevelType w:val="hybridMultilevel"/>
    <w:tmpl w:val="DDD03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C723CE2"/>
    <w:multiLevelType w:val="hybridMultilevel"/>
    <w:tmpl w:val="B2921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1856F82"/>
    <w:multiLevelType w:val="hybridMultilevel"/>
    <w:tmpl w:val="541E9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31B5952"/>
    <w:multiLevelType w:val="multilevel"/>
    <w:tmpl w:val="B038E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5066E02"/>
    <w:multiLevelType w:val="hybridMultilevel"/>
    <w:tmpl w:val="1EE46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471B33"/>
    <w:multiLevelType w:val="hybridMultilevel"/>
    <w:tmpl w:val="7570C1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8CA5DBC"/>
    <w:multiLevelType w:val="multilevel"/>
    <w:tmpl w:val="6C1E51C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9262982"/>
    <w:multiLevelType w:val="multilevel"/>
    <w:tmpl w:val="AF201236"/>
    <w:lvl w:ilvl="0">
      <w:start w:val="1"/>
      <w:numFmt w:val="decimal"/>
      <w:lvlText w:val="%1."/>
      <w:lvlJc w:val="left"/>
      <w:pPr>
        <w:ind w:left="38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834" w:hanging="720"/>
      </w:pPr>
      <w:rPr>
        <w:rFonts w:hint="default"/>
      </w:rPr>
    </w:lvl>
    <w:lvl w:ilvl="3">
      <w:start w:val="1"/>
      <w:numFmt w:val="decimal"/>
      <w:isLgl/>
      <w:lvlText w:val="%1.%2.%3.%4"/>
      <w:lvlJc w:val="left"/>
      <w:pPr>
        <w:ind w:left="2381" w:hanging="720"/>
      </w:pPr>
      <w:rPr>
        <w:rFonts w:hint="default"/>
      </w:rPr>
    </w:lvl>
    <w:lvl w:ilvl="4">
      <w:start w:val="1"/>
      <w:numFmt w:val="decimal"/>
      <w:isLgl/>
      <w:lvlText w:val="%1.%2.%3.%4.%5"/>
      <w:lvlJc w:val="left"/>
      <w:pPr>
        <w:ind w:left="3288" w:hanging="1080"/>
      </w:pPr>
      <w:rPr>
        <w:rFonts w:hint="default"/>
      </w:rPr>
    </w:lvl>
    <w:lvl w:ilvl="5">
      <w:start w:val="1"/>
      <w:numFmt w:val="decimal"/>
      <w:isLgl/>
      <w:lvlText w:val="%1.%2.%3.%4.%5.%6"/>
      <w:lvlJc w:val="left"/>
      <w:pPr>
        <w:ind w:left="3835" w:hanging="1080"/>
      </w:pPr>
      <w:rPr>
        <w:rFonts w:hint="default"/>
      </w:rPr>
    </w:lvl>
    <w:lvl w:ilvl="6">
      <w:start w:val="1"/>
      <w:numFmt w:val="decimal"/>
      <w:isLgl/>
      <w:lvlText w:val="%1.%2.%3.%4.%5.%6.%7"/>
      <w:lvlJc w:val="left"/>
      <w:pPr>
        <w:ind w:left="4742" w:hanging="1440"/>
      </w:pPr>
      <w:rPr>
        <w:rFonts w:hint="default"/>
      </w:rPr>
    </w:lvl>
    <w:lvl w:ilvl="7">
      <w:start w:val="1"/>
      <w:numFmt w:val="decimal"/>
      <w:isLgl/>
      <w:lvlText w:val="%1.%2.%3.%4.%5.%6.%7.%8"/>
      <w:lvlJc w:val="left"/>
      <w:pPr>
        <w:ind w:left="5289" w:hanging="1440"/>
      </w:pPr>
      <w:rPr>
        <w:rFonts w:hint="default"/>
      </w:rPr>
    </w:lvl>
    <w:lvl w:ilvl="8">
      <w:start w:val="1"/>
      <w:numFmt w:val="decimal"/>
      <w:isLgl/>
      <w:lvlText w:val="%1.%2.%3.%4.%5.%6.%7.%8.%9"/>
      <w:lvlJc w:val="left"/>
      <w:pPr>
        <w:ind w:left="6196" w:hanging="1800"/>
      </w:pPr>
      <w:rPr>
        <w:rFonts w:hint="default"/>
      </w:rPr>
    </w:lvl>
  </w:abstractNum>
  <w:abstractNum w:abstractNumId="33">
    <w:nsid w:val="39553F9E"/>
    <w:multiLevelType w:val="hybridMultilevel"/>
    <w:tmpl w:val="BD6664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9966C4A"/>
    <w:multiLevelType w:val="multilevel"/>
    <w:tmpl w:val="D2EE8B4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3A824DFB"/>
    <w:multiLevelType w:val="hybridMultilevel"/>
    <w:tmpl w:val="C6948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AF46182"/>
    <w:multiLevelType w:val="hybridMultilevel"/>
    <w:tmpl w:val="E5069E5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7">
    <w:nsid w:val="3BDE05B3"/>
    <w:multiLevelType w:val="multilevel"/>
    <w:tmpl w:val="999C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C4F55DB"/>
    <w:multiLevelType w:val="hybridMultilevel"/>
    <w:tmpl w:val="FEC8D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E82461C"/>
    <w:multiLevelType w:val="multilevel"/>
    <w:tmpl w:val="478C44C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0082707"/>
    <w:multiLevelType w:val="hybridMultilevel"/>
    <w:tmpl w:val="F1E8D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0FF3ED2"/>
    <w:multiLevelType w:val="hybridMultilevel"/>
    <w:tmpl w:val="9F0E6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3932ACE"/>
    <w:multiLevelType w:val="hybridMultilevel"/>
    <w:tmpl w:val="CB366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3DA4A0D"/>
    <w:multiLevelType w:val="hybridMultilevel"/>
    <w:tmpl w:val="46FEF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53013D3"/>
    <w:multiLevelType w:val="multilevel"/>
    <w:tmpl w:val="CD5A82F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7C81140"/>
    <w:multiLevelType w:val="hybridMultilevel"/>
    <w:tmpl w:val="ECA04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7DD20A5"/>
    <w:multiLevelType w:val="hybridMultilevel"/>
    <w:tmpl w:val="2B76C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8EE2588"/>
    <w:multiLevelType w:val="hybridMultilevel"/>
    <w:tmpl w:val="1974E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A0721C5"/>
    <w:multiLevelType w:val="hybridMultilevel"/>
    <w:tmpl w:val="738891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A810088"/>
    <w:multiLevelType w:val="hybridMultilevel"/>
    <w:tmpl w:val="FA3094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A8D4171"/>
    <w:multiLevelType w:val="multilevel"/>
    <w:tmpl w:val="A5C28F4A"/>
    <w:lvl w:ilvl="0">
      <w:start w:val="1"/>
      <w:numFmt w:val="decimal"/>
      <w:lvlText w:val="%1."/>
      <w:lvlJc w:val="left"/>
      <w:pPr>
        <w:ind w:left="720" w:hanging="360"/>
      </w:p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1">
    <w:nsid w:val="4D9A43FD"/>
    <w:multiLevelType w:val="multilevel"/>
    <w:tmpl w:val="4336FB3A"/>
    <w:lvl w:ilvl="0">
      <w:start w:val="1"/>
      <w:numFmt w:val="decimal"/>
      <w:lvlText w:val="%1."/>
      <w:lvlJc w:val="left"/>
      <w:pPr>
        <w:ind w:left="720" w:hanging="360"/>
      </w:pPr>
    </w:lvl>
    <w:lvl w:ilvl="1">
      <w:start w:val="4"/>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2">
    <w:nsid w:val="4DFF77FA"/>
    <w:multiLevelType w:val="hybridMultilevel"/>
    <w:tmpl w:val="1FAE989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nsid w:val="4EBD5F31"/>
    <w:multiLevelType w:val="multilevel"/>
    <w:tmpl w:val="68DA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F6B037E"/>
    <w:multiLevelType w:val="hybridMultilevel"/>
    <w:tmpl w:val="3BF0D00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
    <w:nsid w:val="50422E9B"/>
    <w:multiLevelType w:val="hybridMultilevel"/>
    <w:tmpl w:val="766EF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0A176AA"/>
    <w:multiLevelType w:val="hybridMultilevel"/>
    <w:tmpl w:val="63F8B9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3246578"/>
    <w:multiLevelType w:val="hybridMultilevel"/>
    <w:tmpl w:val="DDF6C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3856AD4"/>
    <w:multiLevelType w:val="hybridMultilevel"/>
    <w:tmpl w:val="2032A4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551D7456"/>
    <w:multiLevelType w:val="hybridMultilevel"/>
    <w:tmpl w:val="AE267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5A32337"/>
    <w:multiLevelType w:val="hybridMultilevel"/>
    <w:tmpl w:val="68169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62813C6"/>
    <w:multiLevelType w:val="multilevel"/>
    <w:tmpl w:val="37726B1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nsid w:val="59B40734"/>
    <w:multiLevelType w:val="multilevel"/>
    <w:tmpl w:val="077C8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C3D6D2E"/>
    <w:multiLevelType w:val="multilevel"/>
    <w:tmpl w:val="B11E4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DDB748F"/>
    <w:multiLevelType w:val="multilevel"/>
    <w:tmpl w:val="AED6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FC83C73"/>
    <w:multiLevelType w:val="hybridMultilevel"/>
    <w:tmpl w:val="89785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038168C"/>
    <w:multiLevelType w:val="hybridMultilevel"/>
    <w:tmpl w:val="58D201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10D6E4B"/>
    <w:multiLevelType w:val="multilevel"/>
    <w:tmpl w:val="0FF8E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5BF2B5B"/>
    <w:multiLevelType w:val="multilevel"/>
    <w:tmpl w:val="DCAAE8B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nsid w:val="6764323B"/>
    <w:multiLevelType w:val="hybridMultilevel"/>
    <w:tmpl w:val="7DF0C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7A57CA3"/>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4"/>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71">
    <w:nsid w:val="685968B7"/>
    <w:multiLevelType w:val="hybridMultilevel"/>
    <w:tmpl w:val="E08ACA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9302066"/>
    <w:multiLevelType w:val="hybridMultilevel"/>
    <w:tmpl w:val="45C2B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9A9404A"/>
    <w:multiLevelType w:val="hybridMultilevel"/>
    <w:tmpl w:val="3D86B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9F81E28"/>
    <w:multiLevelType w:val="multilevel"/>
    <w:tmpl w:val="510A4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D1E5A6D"/>
    <w:multiLevelType w:val="hybridMultilevel"/>
    <w:tmpl w:val="99F615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D4004AE"/>
    <w:multiLevelType w:val="multilevel"/>
    <w:tmpl w:val="12964E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4."/>
      <w:lvlJc w:val="left"/>
      <w:rPr>
        <w:rFonts w:ascii="Times New Roman" w:hAnsi="Times New Roman" w:cs="Times New Roman"/>
        <w:b w:val="0"/>
        <w:bCs/>
        <w:i w:val="0"/>
        <w:iCs w:val="0"/>
        <w:smallCaps w:val="0"/>
        <w:strike w:val="0"/>
        <w:color w:val="000000"/>
        <w:spacing w:val="0"/>
        <w:w w:val="100"/>
        <w:position w:val="0"/>
        <w:sz w:val="24"/>
        <w:szCs w:val="24"/>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5"/>
      <w:numFmt w:val="decimal"/>
      <w:lvlText w:val="%7."/>
      <w:lvlJc w:val="left"/>
      <w:rPr>
        <w:rFonts w:ascii="Times New Roman" w:hAnsi="Times New Roman" w:cs="Times New Roman"/>
        <w:b/>
        <w:bCs w:val="0"/>
        <w:i w:val="0"/>
        <w:iCs w:val="0"/>
        <w:smallCaps w:val="0"/>
        <w:strike w:val="0"/>
        <w:color w:val="000000"/>
        <w:spacing w:val="0"/>
        <w:w w:val="100"/>
        <w:position w:val="0"/>
        <w:sz w:val="24"/>
        <w:szCs w:val="24"/>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9."/>
      <w:lvlJc w:val="left"/>
      <w:rPr>
        <w:rFonts w:ascii="Times New Roman" w:hAnsi="Times New Roman" w:cs="Times New Roman"/>
        <w:b w:val="0"/>
        <w:bCs/>
        <w:i w:val="0"/>
        <w:iCs w:val="0"/>
        <w:smallCaps w:val="0"/>
        <w:strike w:val="0"/>
        <w:color w:val="000000"/>
        <w:spacing w:val="0"/>
        <w:w w:val="100"/>
        <w:position w:val="0"/>
        <w:sz w:val="24"/>
        <w:szCs w:val="24"/>
        <w:u w:val="none"/>
      </w:rPr>
    </w:lvl>
  </w:abstractNum>
  <w:abstractNum w:abstractNumId="77">
    <w:nsid w:val="6E62794E"/>
    <w:multiLevelType w:val="hybridMultilevel"/>
    <w:tmpl w:val="FCFE2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EE105D4"/>
    <w:multiLevelType w:val="hybridMultilevel"/>
    <w:tmpl w:val="7500235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9">
    <w:nsid w:val="6F5C5FE9"/>
    <w:multiLevelType w:val="multilevel"/>
    <w:tmpl w:val="F5FA2EF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nsid w:val="6F8177DA"/>
    <w:multiLevelType w:val="hybridMultilevel"/>
    <w:tmpl w:val="81B80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135528F"/>
    <w:multiLevelType w:val="multilevel"/>
    <w:tmpl w:val="12964E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4."/>
      <w:lvlJc w:val="left"/>
      <w:rPr>
        <w:rFonts w:ascii="Times New Roman" w:hAnsi="Times New Roman" w:cs="Times New Roman"/>
        <w:b w:val="0"/>
        <w:bCs/>
        <w:i w:val="0"/>
        <w:iCs w:val="0"/>
        <w:smallCaps w:val="0"/>
        <w:strike w:val="0"/>
        <w:color w:val="000000"/>
        <w:spacing w:val="0"/>
        <w:w w:val="100"/>
        <w:position w:val="0"/>
        <w:sz w:val="24"/>
        <w:szCs w:val="24"/>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5"/>
      <w:numFmt w:val="decimal"/>
      <w:lvlText w:val="%7."/>
      <w:lvlJc w:val="left"/>
      <w:rPr>
        <w:rFonts w:ascii="Times New Roman" w:hAnsi="Times New Roman" w:cs="Times New Roman"/>
        <w:b/>
        <w:bCs w:val="0"/>
        <w:i w:val="0"/>
        <w:iCs w:val="0"/>
        <w:smallCaps w:val="0"/>
        <w:strike w:val="0"/>
        <w:color w:val="000000"/>
        <w:spacing w:val="0"/>
        <w:w w:val="100"/>
        <w:position w:val="0"/>
        <w:sz w:val="24"/>
        <w:szCs w:val="24"/>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9."/>
      <w:lvlJc w:val="left"/>
      <w:rPr>
        <w:rFonts w:ascii="Times New Roman" w:hAnsi="Times New Roman" w:cs="Times New Roman"/>
        <w:b w:val="0"/>
        <w:bCs/>
        <w:i w:val="0"/>
        <w:iCs w:val="0"/>
        <w:smallCaps w:val="0"/>
        <w:strike w:val="0"/>
        <w:color w:val="000000"/>
        <w:spacing w:val="0"/>
        <w:w w:val="100"/>
        <w:position w:val="0"/>
        <w:sz w:val="24"/>
        <w:szCs w:val="24"/>
        <w:u w:val="none"/>
      </w:rPr>
    </w:lvl>
  </w:abstractNum>
  <w:abstractNum w:abstractNumId="82">
    <w:nsid w:val="74830E17"/>
    <w:multiLevelType w:val="hybridMultilevel"/>
    <w:tmpl w:val="9B8CD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644637F"/>
    <w:multiLevelType w:val="hybridMultilevel"/>
    <w:tmpl w:val="82706E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6F262B7"/>
    <w:multiLevelType w:val="multilevel"/>
    <w:tmpl w:val="B5284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77C1E20"/>
    <w:multiLevelType w:val="hybridMultilevel"/>
    <w:tmpl w:val="BE7E8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9033DC9"/>
    <w:multiLevelType w:val="hybridMultilevel"/>
    <w:tmpl w:val="047EA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93657C6"/>
    <w:multiLevelType w:val="multilevel"/>
    <w:tmpl w:val="83A85C9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nsid w:val="79737BFD"/>
    <w:multiLevelType w:val="multilevel"/>
    <w:tmpl w:val="EF261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C86649B"/>
    <w:multiLevelType w:val="multilevel"/>
    <w:tmpl w:val="A5E25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CA76EE3"/>
    <w:multiLevelType w:val="multilevel"/>
    <w:tmpl w:val="8F485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4."/>
      <w:lvlJc w:val="left"/>
      <w:rPr>
        <w:rFonts w:ascii="Times New Roman" w:hAnsi="Times New Roman" w:cs="Times New Roman"/>
        <w:b w:val="0"/>
        <w:bCs/>
        <w:i w:val="0"/>
        <w:iCs w:val="0"/>
        <w:smallCaps w:val="0"/>
        <w:strike w:val="0"/>
        <w:color w:val="000000"/>
        <w:spacing w:val="0"/>
        <w:w w:val="100"/>
        <w:position w:val="0"/>
        <w:sz w:val="24"/>
        <w:szCs w:val="24"/>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5"/>
      <w:numFmt w:val="decimal"/>
      <w:lvlText w:val="%7."/>
      <w:lvlJc w:val="left"/>
      <w:rPr>
        <w:rFonts w:ascii="Times New Roman" w:hAnsi="Times New Roman" w:cs="Times New Roman"/>
        <w:b/>
        <w:bCs w:val="0"/>
        <w:i w:val="0"/>
        <w:iCs w:val="0"/>
        <w:smallCaps w:val="0"/>
        <w:strike w:val="0"/>
        <w:color w:val="000000"/>
        <w:spacing w:val="0"/>
        <w:w w:val="100"/>
        <w:position w:val="0"/>
        <w:sz w:val="24"/>
        <w:szCs w:val="24"/>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9."/>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91">
    <w:nsid w:val="7CAF16E2"/>
    <w:multiLevelType w:val="hybridMultilevel"/>
    <w:tmpl w:val="42E495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DD52B9F"/>
    <w:multiLevelType w:val="multilevel"/>
    <w:tmpl w:val="8182D45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nsid w:val="7F205095"/>
    <w:multiLevelType w:val="hybridMultilevel"/>
    <w:tmpl w:val="3F7CD4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70"/>
  </w:num>
  <w:num w:numId="4">
    <w:abstractNumId w:val="2"/>
  </w:num>
  <w:num w:numId="5">
    <w:abstractNumId w:val="30"/>
  </w:num>
  <w:num w:numId="6">
    <w:abstractNumId w:val="3"/>
  </w:num>
  <w:num w:numId="7">
    <w:abstractNumId w:val="32"/>
  </w:num>
  <w:num w:numId="8">
    <w:abstractNumId w:val="4"/>
  </w:num>
  <w:num w:numId="9">
    <w:abstractNumId w:val="5"/>
  </w:num>
  <w:num w:numId="10">
    <w:abstractNumId w:val="68"/>
  </w:num>
  <w:num w:numId="11">
    <w:abstractNumId w:val="52"/>
  </w:num>
  <w:num w:numId="12">
    <w:abstractNumId w:val="54"/>
  </w:num>
  <w:num w:numId="13">
    <w:abstractNumId w:val="6"/>
  </w:num>
  <w:num w:numId="14">
    <w:abstractNumId w:val="7"/>
  </w:num>
  <w:num w:numId="15">
    <w:abstractNumId w:val="8"/>
  </w:num>
  <w:num w:numId="16">
    <w:abstractNumId w:val="16"/>
  </w:num>
  <w:num w:numId="17">
    <w:abstractNumId w:val="36"/>
  </w:num>
  <w:num w:numId="18">
    <w:abstractNumId w:val="75"/>
  </w:num>
  <w:num w:numId="19">
    <w:abstractNumId w:val="12"/>
  </w:num>
  <w:num w:numId="20">
    <w:abstractNumId w:val="18"/>
  </w:num>
  <w:num w:numId="21">
    <w:abstractNumId w:val="82"/>
  </w:num>
  <w:num w:numId="22">
    <w:abstractNumId w:val="41"/>
  </w:num>
  <w:num w:numId="23">
    <w:abstractNumId w:val="26"/>
  </w:num>
  <w:num w:numId="24">
    <w:abstractNumId w:val="10"/>
  </w:num>
  <w:num w:numId="25">
    <w:abstractNumId w:val="9"/>
  </w:num>
  <w:num w:numId="26">
    <w:abstractNumId w:val="59"/>
  </w:num>
  <w:num w:numId="27">
    <w:abstractNumId w:val="80"/>
  </w:num>
  <w:num w:numId="28">
    <w:abstractNumId w:val="42"/>
  </w:num>
  <w:num w:numId="29">
    <w:abstractNumId w:val="85"/>
  </w:num>
  <w:num w:numId="30">
    <w:abstractNumId w:val="66"/>
  </w:num>
  <w:num w:numId="31">
    <w:abstractNumId w:val="93"/>
  </w:num>
  <w:num w:numId="32">
    <w:abstractNumId w:val="60"/>
  </w:num>
  <w:num w:numId="33">
    <w:abstractNumId w:val="40"/>
  </w:num>
  <w:num w:numId="34">
    <w:abstractNumId w:val="92"/>
  </w:num>
  <w:num w:numId="35">
    <w:abstractNumId w:val="55"/>
  </w:num>
  <w:num w:numId="36">
    <w:abstractNumId w:val="57"/>
  </w:num>
  <w:num w:numId="37">
    <w:abstractNumId w:val="35"/>
  </w:num>
  <w:num w:numId="38">
    <w:abstractNumId w:val="22"/>
  </w:num>
  <w:num w:numId="39">
    <w:abstractNumId w:val="72"/>
  </w:num>
  <w:num w:numId="40">
    <w:abstractNumId w:val="15"/>
  </w:num>
  <w:num w:numId="41">
    <w:abstractNumId w:val="45"/>
  </w:num>
  <w:num w:numId="42">
    <w:abstractNumId w:val="49"/>
  </w:num>
  <w:num w:numId="43">
    <w:abstractNumId w:val="73"/>
  </w:num>
  <w:num w:numId="44">
    <w:abstractNumId w:val="24"/>
  </w:num>
  <w:num w:numId="45">
    <w:abstractNumId w:val="14"/>
  </w:num>
  <w:num w:numId="46">
    <w:abstractNumId w:val="77"/>
  </w:num>
  <w:num w:numId="47">
    <w:abstractNumId w:val="27"/>
  </w:num>
  <w:num w:numId="48">
    <w:abstractNumId w:val="56"/>
  </w:num>
  <w:num w:numId="49">
    <w:abstractNumId w:val="11"/>
  </w:num>
  <w:num w:numId="50">
    <w:abstractNumId w:val="48"/>
  </w:num>
  <w:num w:numId="51">
    <w:abstractNumId w:val="38"/>
  </w:num>
  <w:num w:numId="52">
    <w:abstractNumId w:val="69"/>
  </w:num>
  <w:num w:numId="53">
    <w:abstractNumId w:val="78"/>
  </w:num>
  <w:num w:numId="54">
    <w:abstractNumId w:val="25"/>
  </w:num>
  <w:num w:numId="55">
    <w:abstractNumId w:val="21"/>
  </w:num>
  <w:num w:numId="56">
    <w:abstractNumId w:val="91"/>
  </w:num>
  <w:num w:numId="57">
    <w:abstractNumId w:val="29"/>
  </w:num>
  <w:num w:numId="58">
    <w:abstractNumId w:val="43"/>
  </w:num>
  <w:num w:numId="59">
    <w:abstractNumId w:val="71"/>
  </w:num>
  <w:num w:numId="60">
    <w:abstractNumId w:val="44"/>
  </w:num>
  <w:num w:numId="61">
    <w:abstractNumId w:val="17"/>
  </w:num>
  <w:num w:numId="62">
    <w:abstractNumId w:val="86"/>
  </w:num>
  <w:num w:numId="63">
    <w:abstractNumId w:val="33"/>
  </w:num>
  <w:num w:numId="64">
    <w:abstractNumId w:val="20"/>
  </w:num>
  <w:num w:numId="65">
    <w:abstractNumId w:val="46"/>
  </w:num>
  <w:num w:numId="66">
    <w:abstractNumId w:val="61"/>
  </w:num>
  <w:num w:numId="67">
    <w:abstractNumId w:val="51"/>
  </w:num>
  <w:num w:numId="68">
    <w:abstractNumId w:val="50"/>
  </w:num>
  <w:num w:numId="69">
    <w:abstractNumId w:val="79"/>
  </w:num>
  <w:num w:numId="70">
    <w:abstractNumId w:val="34"/>
  </w:num>
  <w:num w:numId="71">
    <w:abstractNumId w:val="88"/>
  </w:num>
  <w:num w:numId="72">
    <w:abstractNumId w:val="89"/>
  </w:num>
  <w:num w:numId="73">
    <w:abstractNumId w:val="74"/>
  </w:num>
  <w:num w:numId="74">
    <w:abstractNumId w:val="13"/>
  </w:num>
  <w:num w:numId="75">
    <w:abstractNumId w:val="53"/>
  </w:num>
  <w:num w:numId="76">
    <w:abstractNumId w:val="19"/>
  </w:num>
  <w:num w:numId="77">
    <w:abstractNumId w:val="28"/>
  </w:num>
  <w:num w:numId="78">
    <w:abstractNumId w:val="23"/>
  </w:num>
  <w:num w:numId="79">
    <w:abstractNumId w:val="63"/>
  </w:num>
  <w:num w:numId="80">
    <w:abstractNumId w:val="62"/>
  </w:num>
  <w:num w:numId="81">
    <w:abstractNumId w:val="64"/>
  </w:num>
  <w:num w:numId="82">
    <w:abstractNumId w:val="67"/>
  </w:num>
  <w:num w:numId="83">
    <w:abstractNumId w:val="84"/>
  </w:num>
  <w:num w:numId="84">
    <w:abstractNumId w:val="37"/>
  </w:num>
  <w:num w:numId="85">
    <w:abstractNumId w:val="39"/>
  </w:num>
  <w:num w:numId="86">
    <w:abstractNumId w:val="58"/>
  </w:num>
  <w:num w:numId="87">
    <w:abstractNumId w:val="31"/>
  </w:num>
  <w:num w:numId="88">
    <w:abstractNumId w:val="65"/>
  </w:num>
  <w:num w:numId="89">
    <w:abstractNumId w:val="47"/>
  </w:num>
  <w:num w:numId="90">
    <w:abstractNumId w:val="87"/>
  </w:num>
  <w:num w:numId="91">
    <w:abstractNumId w:val="83"/>
  </w:num>
  <w:num w:numId="92">
    <w:abstractNumId w:val="81"/>
  </w:num>
  <w:num w:numId="93">
    <w:abstractNumId w:val="76"/>
  </w:num>
  <w:num w:numId="94">
    <w:abstractNumId w:val="90"/>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20"/>
  <w:displayHorizontalDrawingGridEvery w:val="2"/>
  <w:characterSpacingControl w:val="doNotCompress"/>
  <w:compat/>
  <w:rsids>
    <w:rsidRoot w:val="009D6D52"/>
    <w:rsid w:val="00046635"/>
    <w:rsid w:val="000515B6"/>
    <w:rsid w:val="00057301"/>
    <w:rsid w:val="00064D0C"/>
    <w:rsid w:val="000675CA"/>
    <w:rsid w:val="00076784"/>
    <w:rsid w:val="00090BA2"/>
    <w:rsid w:val="000A1E16"/>
    <w:rsid w:val="000A564E"/>
    <w:rsid w:val="000B3806"/>
    <w:rsid w:val="000E7C87"/>
    <w:rsid w:val="000F6F19"/>
    <w:rsid w:val="00110156"/>
    <w:rsid w:val="001276B0"/>
    <w:rsid w:val="00131C63"/>
    <w:rsid w:val="00163DA3"/>
    <w:rsid w:val="00177B07"/>
    <w:rsid w:val="00183B35"/>
    <w:rsid w:val="001B2667"/>
    <w:rsid w:val="001B4735"/>
    <w:rsid w:val="001C0B9E"/>
    <w:rsid w:val="001D6036"/>
    <w:rsid w:val="001E6103"/>
    <w:rsid w:val="00203D0F"/>
    <w:rsid w:val="002278DB"/>
    <w:rsid w:val="00237502"/>
    <w:rsid w:val="0024085F"/>
    <w:rsid w:val="00257752"/>
    <w:rsid w:val="00277462"/>
    <w:rsid w:val="002868EA"/>
    <w:rsid w:val="002B0A23"/>
    <w:rsid w:val="002B2965"/>
    <w:rsid w:val="002C4D9D"/>
    <w:rsid w:val="002C61F0"/>
    <w:rsid w:val="002E37AC"/>
    <w:rsid w:val="002F15D4"/>
    <w:rsid w:val="00302FAE"/>
    <w:rsid w:val="00332D28"/>
    <w:rsid w:val="00354C83"/>
    <w:rsid w:val="00356CF3"/>
    <w:rsid w:val="00394C01"/>
    <w:rsid w:val="003E3F15"/>
    <w:rsid w:val="004061D5"/>
    <w:rsid w:val="00411023"/>
    <w:rsid w:val="0041292D"/>
    <w:rsid w:val="00424641"/>
    <w:rsid w:val="004378F9"/>
    <w:rsid w:val="004547D6"/>
    <w:rsid w:val="004802C5"/>
    <w:rsid w:val="00480DEE"/>
    <w:rsid w:val="0048442D"/>
    <w:rsid w:val="00485222"/>
    <w:rsid w:val="004A0936"/>
    <w:rsid w:val="004A61D4"/>
    <w:rsid w:val="004E544C"/>
    <w:rsid w:val="00543A03"/>
    <w:rsid w:val="00567617"/>
    <w:rsid w:val="00570608"/>
    <w:rsid w:val="00576DA5"/>
    <w:rsid w:val="005803ED"/>
    <w:rsid w:val="0058164D"/>
    <w:rsid w:val="005879F5"/>
    <w:rsid w:val="005A5B7B"/>
    <w:rsid w:val="005B6FA0"/>
    <w:rsid w:val="005B7ABB"/>
    <w:rsid w:val="005C4452"/>
    <w:rsid w:val="005D7E99"/>
    <w:rsid w:val="005E16EC"/>
    <w:rsid w:val="005F6C03"/>
    <w:rsid w:val="0061392F"/>
    <w:rsid w:val="00656860"/>
    <w:rsid w:val="006569AF"/>
    <w:rsid w:val="006759E5"/>
    <w:rsid w:val="006B211B"/>
    <w:rsid w:val="006E0294"/>
    <w:rsid w:val="007148C5"/>
    <w:rsid w:val="00744F41"/>
    <w:rsid w:val="00791CEC"/>
    <w:rsid w:val="0079465F"/>
    <w:rsid w:val="007A5053"/>
    <w:rsid w:val="007A5EB1"/>
    <w:rsid w:val="007B77A8"/>
    <w:rsid w:val="007D41AA"/>
    <w:rsid w:val="007F0664"/>
    <w:rsid w:val="00801319"/>
    <w:rsid w:val="008043E1"/>
    <w:rsid w:val="00813CE1"/>
    <w:rsid w:val="0082543B"/>
    <w:rsid w:val="00864680"/>
    <w:rsid w:val="008730B4"/>
    <w:rsid w:val="00881F76"/>
    <w:rsid w:val="008B2F5C"/>
    <w:rsid w:val="008C0F4B"/>
    <w:rsid w:val="008E1808"/>
    <w:rsid w:val="008F50B0"/>
    <w:rsid w:val="008F54C1"/>
    <w:rsid w:val="008F73DE"/>
    <w:rsid w:val="009046B5"/>
    <w:rsid w:val="009058EF"/>
    <w:rsid w:val="0091389B"/>
    <w:rsid w:val="00933771"/>
    <w:rsid w:val="00942E6C"/>
    <w:rsid w:val="00947F73"/>
    <w:rsid w:val="009510EA"/>
    <w:rsid w:val="009637F4"/>
    <w:rsid w:val="009645F4"/>
    <w:rsid w:val="00987FC1"/>
    <w:rsid w:val="009B283A"/>
    <w:rsid w:val="009B3C45"/>
    <w:rsid w:val="009D6D52"/>
    <w:rsid w:val="009F0B05"/>
    <w:rsid w:val="00A35BE4"/>
    <w:rsid w:val="00A73D56"/>
    <w:rsid w:val="00A90C98"/>
    <w:rsid w:val="00A914C5"/>
    <w:rsid w:val="00A94D08"/>
    <w:rsid w:val="00AA51A0"/>
    <w:rsid w:val="00AB1352"/>
    <w:rsid w:val="00AF40DC"/>
    <w:rsid w:val="00B03EEA"/>
    <w:rsid w:val="00B60742"/>
    <w:rsid w:val="00B67DE1"/>
    <w:rsid w:val="00B7020A"/>
    <w:rsid w:val="00B85183"/>
    <w:rsid w:val="00B8717D"/>
    <w:rsid w:val="00B9256C"/>
    <w:rsid w:val="00B93C1D"/>
    <w:rsid w:val="00B9489A"/>
    <w:rsid w:val="00BB0960"/>
    <w:rsid w:val="00BB4BF3"/>
    <w:rsid w:val="00BC3E5D"/>
    <w:rsid w:val="00BE32E3"/>
    <w:rsid w:val="00BE6F75"/>
    <w:rsid w:val="00BF0EAB"/>
    <w:rsid w:val="00C22F37"/>
    <w:rsid w:val="00C24C81"/>
    <w:rsid w:val="00C26C0E"/>
    <w:rsid w:val="00C56054"/>
    <w:rsid w:val="00C96700"/>
    <w:rsid w:val="00CA798F"/>
    <w:rsid w:val="00CB4563"/>
    <w:rsid w:val="00CC51D0"/>
    <w:rsid w:val="00CC7EE5"/>
    <w:rsid w:val="00CE1054"/>
    <w:rsid w:val="00D13887"/>
    <w:rsid w:val="00D904B5"/>
    <w:rsid w:val="00D96135"/>
    <w:rsid w:val="00D970AE"/>
    <w:rsid w:val="00DA0BB6"/>
    <w:rsid w:val="00DD17D3"/>
    <w:rsid w:val="00DD5D79"/>
    <w:rsid w:val="00DF3A12"/>
    <w:rsid w:val="00E100B4"/>
    <w:rsid w:val="00E974EF"/>
    <w:rsid w:val="00E97511"/>
    <w:rsid w:val="00EA23AD"/>
    <w:rsid w:val="00EB3AD6"/>
    <w:rsid w:val="00EC75E2"/>
    <w:rsid w:val="00EE0956"/>
    <w:rsid w:val="00EE24E1"/>
    <w:rsid w:val="00EE7763"/>
    <w:rsid w:val="00EF41C9"/>
    <w:rsid w:val="00F31C04"/>
    <w:rsid w:val="00F320F5"/>
    <w:rsid w:val="00F37B95"/>
    <w:rsid w:val="00F43EEC"/>
    <w:rsid w:val="00F77A54"/>
    <w:rsid w:val="00F9091D"/>
    <w:rsid w:val="00F93B32"/>
    <w:rsid w:val="00FA62C7"/>
    <w:rsid w:val="00FB6B37"/>
    <w:rsid w:val="00FC4DDD"/>
    <w:rsid w:val="00FD2ADA"/>
    <w:rsid w:val="00FE5114"/>
    <w:rsid w:val="00FF20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20D3"/>
    <w:pPr>
      <w:spacing w:after="0" w:line="240" w:lineRule="auto"/>
    </w:pPr>
    <w:rPr>
      <w:rFonts w:ascii="Tahoma" w:eastAsia="Times New Roman" w:hAnsi="Tahoma" w:cs="Tahoma"/>
      <w:color w:val="000000"/>
      <w:sz w:val="24"/>
      <w:szCs w:val="24"/>
      <w:lang w:eastAsia="ru-RU"/>
    </w:rPr>
  </w:style>
  <w:style w:type="paragraph" w:styleId="2">
    <w:name w:val="heading 2"/>
    <w:basedOn w:val="a"/>
    <w:link w:val="20"/>
    <w:uiPriority w:val="9"/>
    <w:qFormat/>
    <w:rsid w:val="00485222"/>
    <w:pPr>
      <w:spacing w:before="100" w:beforeAutospacing="1" w:after="100" w:afterAutospacing="1"/>
      <w:outlineLvl w:val="1"/>
    </w:pPr>
    <w:rPr>
      <w:rFonts w:ascii="Times New Roman" w:hAnsi="Times New Roman" w:cs="Times New Roman"/>
      <w:b/>
      <w:bCs/>
      <w:color w:val="auto"/>
      <w:sz w:val="36"/>
      <w:szCs w:val="36"/>
    </w:rPr>
  </w:style>
  <w:style w:type="paragraph" w:styleId="3">
    <w:name w:val="heading 3"/>
    <w:basedOn w:val="a"/>
    <w:next w:val="a"/>
    <w:link w:val="30"/>
    <w:uiPriority w:val="9"/>
    <w:unhideWhenUsed/>
    <w:qFormat/>
    <w:rsid w:val="00485222"/>
    <w:pPr>
      <w:keepNext/>
      <w:keepLines/>
      <w:spacing w:before="40" w:line="276" w:lineRule="auto"/>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485222"/>
    <w:pPr>
      <w:keepNext/>
      <w:keepLines/>
      <w:spacing w:before="40" w:line="276" w:lineRule="auto"/>
      <w:outlineLvl w:val="3"/>
    </w:pPr>
    <w:rPr>
      <w:rFonts w:asciiTheme="majorHAnsi" w:eastAsiaTheme="majorEastAsia" w:hAnsiTheme="majorHAnsi" w:cstheme="majorBidi"/>
      <w:i/>
      <w:iCs/>
      <w:color w:val="365F91" w:themeColor="accent1" w:themeShade="BF"/>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8522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85222"/>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485222"/>
    <w:rPr>
      <w:rFonts w:asciiTheme="majorHAnsi" w:eastAsiaTheme="majorEastAsia" w:hAnsiTheme="majorHAnsi" w:cstheme="majorBidi"/>
      <w:i/>
      <w:iCs/>
      <w:color w:val="365F91" w:themeColor="accent1" w:themeShade="BF"/>
      <w:lang w:eastAsia="ru-RU"/>
    </w:rPr>
  </w:style>
  <w:style w:type="character" w:customStyle="1" w:styleId="1">
    <w:name w:val="Заголовок №1_"/>
    <w:basedOn w:val="a0"/>
    <w:link w:val="10"/>
    <w:uiPriority w:val="99"/>
    <w:rsid w:val="009D6D52"/>
    <w:rPr>
      <w:rFonts w:ascii="Times New Roman" w:hAnsi="Times New Roman" w:cs="Times New Roman"/>
      <w:b/>
      <w:bCs/>
      <w:sz w:val="25"/>
      <w:szCs w:val="25"/>
      <w:shd w:val="clear" w:color="auto" w:fill="FFFFFF"/>
    </w:rPr>
  </w:style>
  <w:style w:type="paragraph" w:customStyle="1" w:styleId="10">
    <w:name w:val="Заголовок №1"/>
    <w:basedOn w:val="a"/>
    <w:link w:val="1"/>
    <w:uiPriority w:val="99"/>
    <w:rsid w:val="009D6D52"/>
    <w:pPr>
      <w:shd w:val="clear" w:color="auto" w:fill="FFFFFF"/>
      <w:spacing w:after="480" w:line="240" w:lineRule="atLeast"/>
      <w:outlineLvl w:val="0"/>
    </w:pPr>
    <w:rPr>
      <w:rFonts w:ascii="Times New Roman" w:eastAsiaTheme="minorHAnsi" w:hAnsi="Times New Roman" w:cs="Times New Roman"/>
      <w:b/>
      <w:bCs/>
      <w:color w:val="auto"/>
      <w:sz w:val="25"/>
      <w:szCs w:val="25"/>
      <w:lang w:eastAsia="en-US"/>
    </w:rPr>
  </w:style>
  <w:style w:type="character" w:customStyle="1" w:styleId="11">
    <w:name w:val="Основной текст Знак1"/>
    <w:basedOn w:val="a0"/>
    <w:link w:val="a3"/>
    <w:uiPriority w:val="99"/>
    <w:rsid w:val="009D6D52"/>
    <w:rPr>
      <w:rFonts w:ascii="Times New Roman" w:hAnsi="Times New Roman" w:cs="Times New Roman"/>
      <w:sz w:val="25"/>
      <w:szCs w:val="25"/>
      <w:shd w:val="clear" w:color="auto" w:fill="FFFFFF"/>
    </w:rPr>
  </w:style>
  <w:style w:type="paragraph" w:styleId="a3">
    <w:name w:val="Body Text"/>
    <w:basedOn w:val="a"/>
    <w:link w:val="11"/>
    <w:uiPriority w:val="99"/>
    <w:rsid w:val="009D6D52"/>
    <w:pPr>
      <w:shd w:val="clear" w:color="auto" w:fill="FFFFFF"/>
      <w:spacing w:before="480" w:line="394" w:lineRule="exact"/>
      <w:ind w:firstLine="680"/>
      <w:jc w:val="both"/>
    </w:pPr>
    <w:rPr>
      <w:rFonts w:ascii="Times New Roman" w:eastAsiaTheme="minorHAnsi" w:hAnsi="Times New Roman" w:cs="Times New Roman"/>
      <w:color w:val="auto"/>
      <w:sz w:val="25"/>
      <w:szCs w:val="25"/>
      <w:lang w:eastAsia="en-US"/>
    </w:rPr>
  </w:style>
  <w:style w:type="character" w:customStyle="1" w:styleId="a4">
    <w:name w:val="Основной текст Знак"/>
    <w:basedOn w:val="a0"/>
    <w:uiPriority w:val="99"/>
    <w:semiHidden/>
    <w:rsid w:val="009D6D52"/>
    <w:rPr>
      <w:rFonts w:ascii="Tahoma" w:eastAsia="Times New Roman" w:hAnsi="Tahoma" w:cs="Tahoma"/>
      <w:color w:val="000000"/>
      <w:sz w:val="24"/>
      <w:szCs w:val="24"/>
      <w:lang w:eastAsia="ru-RU"/>
    </w:rPr>
  </w:style>
  <w:style w:type="paragraph" w:styleId="a5">
    <w:name w:val="Balloon Text"/>
    <w:basedOn w:val="a"/>
    <w:link w:val="a6"/>
    <w:uiPriority w:val="99"/>
    <w:semiHidden/>
    <w:unhideWhenUsed/>
    <w:rsid w:val="009D6D52"/>
    <w:rPr>
      <w:sz w:val="16"/>
      <w:szCs w:val="16"/>
    </w:rPr>
  </w:style>
  <w:style w:type="character" w:customStyle="1" w:styleId="a6">
    <w:name w:val="Текст выноски Знак"/>
    <w:basedOn w:val="a0"/>
    <w:link w:val="a5"/>
    <w:uiPriority w:val="99"/>
    <w:semiHidden/>
    <w:rsid w:val="009D6D52"/>
    <w:rPr>
      <w:rFonts w:ascii="Tahoma" w:eastAsia="Times New Roman" w:hAnsi="Tahoma" w:cs="Tahoma"/>
      <w:color w:val="000000"/>
      <w:sz w:val="16"/>
      <w:szCs w:val="16"/>
      <w:lang w:eastAsia="ru-RU"/>
    </w:rPr>
  </w:style>
  <w:style w:type="paragraph" w:styleId="a7">
    <w:name w:val="List Paragraph"/>
    <w:basedOn w:val="a"/>
    <w:uiPriority w:val="34"/>
    <w:qFormat/>
    <w:rsid w:val="001B2667"/>
    <w:pPr>
      <w:spacing w:after="200" w:line="276" w:lineRule="auto"/>
      <w:ind w:left="720"/>
      <w:contextualSpacing/>
    </w:pPr>
    <w:rPr>
      <w:rFonts w:asciiTheme="minorHAnsi" w:eastAsiaTheme="minorEastAsia" w:hAnsiTheme="minorHAnsi" w:cstheme="minorBidi"/>
      <w:color w:val="auto"/>
      <w:sz w:val="22"/>
      <w:szCs w:val="22"/>
    </w:rPr>
  </w:style>
  <w:style w:type="character" w:customStyle="1" w:styleId="310">
    <w:name w:val="Основной текст (3)10"/>
    <w:basedOn w:val="a0"/>
    <w:uiPriority w:val="99"/>
    <w:rsid w:val="001B2667"/>
    <w:rPr>
      <w:rFonts w:ascii="Times New Roman" w:hAnsi="Times New Roman" w:cs="Times New Roman"/>
      <w:b/>
      <w:bCs/>
      <w:spacing w:val="0"/>
      <w:sz w:val="25"/>
      <w:szCs w:val="25"/>
      <w:shd w:val="clear" w:color="auto" w:fill="FFFFFF"/>
    </w:rPr>
  </w:style>
  <w:style w:type="character" w:customStyle="1" w:styleId="21">
    <w:name w:val="Заголовок №2_"/>
    <w:basedOn w:val="a0"/>
    <w:link w:val="210"/>
    <w:uiPriority w:val="99"/>
    <w:rsid w:val="00DD5D79"/>
    <w:rPr>
      <w:rFonts w:ascii="Times New Roman" w:hAnsi="Times New Roman"/>
      <w:b/>
      <w:bCs/>
      <w:sz w:val="25"/>
      <w:szCs w:val="25"/>
      <w:shd w:val="clear" w:color="auto" w:fill="FFFFFF"/>
    </w:rPr>
  </w:style>
  <w:style w:type="paragraph" w:customStyle="1" w:styleId="210">
    <w:name w:val="Заголовок №21"/>
    <w:basedOn w:val="a"/>
    <w:link w:val="21"/>
    <w:uiPriority w:val="99"/>
    <w:rsid w:val="00DD5D79"/>
    <w:pPr>
      <w:shd w:val="clear" w:color="auto" w:fill="FFFFFF"/>
      <w:spacing w:before="480" w:after="120" w:line="240" w:lineRule="atLeast"/>
      <w:ind w:hanging="740"/>
      <w:jc w:val="both"/>
      <w:outlineLvl w:val="1"/>
    </w:pPr>
    <w:rPr>
      <w:rFonts w:ascii="Times New Roman" w:eastAsiaTheme="minorHAnsi" w:hAnsi="Times New Roman" w:cstheme="minorBidi"/>
      <w:b/>
      <w:bCs/>
      <w:color w:val="auto"/>
      <w:sz w:val="25"/>
      <w:szCs w:val="25"/>
      <w:lang w:eastAsia="en-US"/>
    </w:rPr>
  </w:style>
  <w:style w:type="character" w:customStyle="1" w:styleId="211">
    <w:name w:val="Заголовок №211"/>
    <w:basedOn w:val="21"/>
    <w:uiPriority w:val="99"/>
    <w:rsid w:val="00DD5D79"/>
    <w:rPr>
      <w:rFonts w:ascii="Times New Roman" w:hAnsi="Times New Roman" w:cs="Times New Roman"/>
      <w:b w:val="0"/>
      <w:bCs w:val="0"/>
      <w:spacing w:val="0"/>
      <w:sz w:val="25"/>
      <w:szCs w:val="25"/>
      <w:shd w:val="clear" w:color="auto" w:fill="FFFFFF"/>
    </w:rPr>
  </w:style>
  <w:style w:type="character" w:customStyle="1" w:styleId="a8">
    <w:name w:val="Основной текст + Полужирный"/>
    <w:basedOn w:val="11"/>
    <w:uiPriority w:val="99"/>
    <w:rsid w:val="00DD5D79"/>
    <w:rPr>
      <w:rFonts w:ascii="Times New Roman" w:hAnsi="Times New Roman" w:cs="Times New Roman"/>
      <w:b/>
      <w:bCs/>
      <w:spacing w:val="0"/>
      <w:sz w:val="25"/>
      <w:szCs w:val="25"/>
      <w:shd w:val="clear" w:color="auto" w:fill="FFFFFF"/>
    </w:rPr>
  </w:style>
  <w:style w:type="character" w:customStyle="1" w:styleId="31">
    <w:name w:val="Основной текст (3)_"/>
    <w:basedOn w:val="a0"/>
    <w:link w:val="311"/>
    <w:uiPriority w:val="99"/>
    <w:rsid w:val="00DD5D79"/>
    <w:rPr>
      <w:rFonts w:ascii="Times New Roman" w:hAnsi="Times New Roman"/>
      <w:b/>
      <w:bCs/>
      <w:sz w:val="25"/>
      <w:szCs w:val="25"/>
      <w:shd w:val="clear" w:color="auto" w:fill="FFFFFF"/>
    </w:rPr>
  </w:style>
  <w:style w:type="paragraph" w:customStyle="1" w:styleId="311">
    <w:name w:val="Основной текст (3)1"/>
    <w:basedOn w:val="a"/>
    <w:link w:val="31"/>
    <w:uiPriority w:val="99"/>
    <w:rsid w:val="00DD5D79"/>
    <w:pPr>
      <w:shd w:val="clear" w:color="auto" w:fill="FFFFFF"/>
      <w:spacing w:before="300" w:line="341" w:lineRule="exact"/>
    </w:pPr>
    <w:rPr>
      <w:rFonts w:ascii="Times New Roman" w:eastAsiaTheme="minorHAnsi" w:hAnsi="Times New Roman" w:cstheme="minorBidi"/>
      <w:b/>
      <w:bCs/>
      <w:color w:val="auto"/>
      <w:sz w:val="25"/>
      <w:szCs w:val="25"/>
      <w:lang w:eastAsia="en-US"/>
    </w:rPr>
  </w:style>
  <w:style w:type="character" w:customStyle="1" w:styleId="38">
    <w:name w:val="Основной текст (3)8"/>
    <w:basedOn w:val="31"/>
    <w:uiPriority w:val="99"/>
    <w:rsid w:val="00DD5D79"/>
    <w:rPr>
      <w:rFonts w:ascii="Times New Roman" w:hAnsi="Times New Roman" w:cs="Times New Roman"/>
      <w:b/>
      <w:bCs/>
      <w:spacing w:val="0"/>
      <w:sz w:val="25"/>
      <w:szCs w:val="25"/>
      <w:shd w:val="clear" w:color="auto" w:fill="FFFFFF"/>
    </w:rPr>
  </w:style>
  <w:style w:type="paragraph" w:customStyle="1" w:styleId="22">
    <w:name w:val="Основной текст (2)"/>
    <w:basedOn w:val="a"/>
    <w:uiPriority w:val="99"/>
    <w:rsid w:val="005879F5"/>
    <w:pPr>
      <w:shd w:val="clear" w:color="auto" w:fill="FFFFFF"/>
      <w:spacing w:line="394" w:lineRule="exact"/>
      <w:jc w:val="center"/>
    </w:pPr>
    <w:rPr>
      <w:rFonts w:ascii="Times New Roman" w:hAnsi="Times New Roman" w:cs="Times New Roman"/>
      <w:color w:val="auto"/>
      <w:sz w:val="37"/>
      <w:szCs w:val="37"/>
    </w:rPr>
  </w:style>
  <w:style w:type="character" w:customStyle="1" w:styleId="2100">
    <w:name w:val="Заголовок №210"/>
    <w:basedOn w:val="21"/>
    <w:uiPriority w:val="99"/>
    <w:rsid w:val="005879F5"/>
    <w:rPr>
      <w:rFonts w:ascii="Times New Roman" w:hAnsi="Times New Roman" w:cs="Times New Roman"/>
      <w:b/>
      <w:bCs/>
      <w:spacing w:val="0"/>
      <w:sz w:val="25"/>
      <w:szCs w:val="25"/>
      <w:shd w:val="clear" w:color="auto" w:fill="FFFFFF"/>
    </w:rPr>
  </w:style>
  <w:style w:type="character" w:customStyle="1" w:styleId="a9">
    <w:name w:val="Основной текст + Курсив"/>
    <w:basedOn w:val="11"/>
    <w:uiPriority w:val="99"/>
    <w:rsid w:val="005879F5"/>
    <w:rPr>
      <w:rFonts w:ascii="Times New Roman" w:hAnsi="Times New Roman" w:cs="Times New Roman"/>
      <w:i/>
      <w:iCs/>
      <w:spacing w:val="0"/>
      <w:sz w:val="25"/>
      <w:szCs w:val="25"/>
      <w:shd w:val="clear" w:color="auto" w:fill="FFFFFF"/>
    </w:rPr>
  </w:style>
  <w:style w:type="character" w:customStyle="1" w:styleId="8">
    <w:name w:val="Основной текст (8)_"/>
    <w:basedOn w:val="a0"/>
    <w:link w:val="80"/>
    <w:uiPriority w:val="99"/>
    <w:locked/>
    <w:rsid w:val="005879F5"/>
    <w:rPr>
      <w:rFonts w:ascii="Times New Roman" w:hAnsi="Times New Roman"/>
      <w:i/>
      <w:iCs/>
      <w:sz w:val="25"/>
      <w:szCs w:val="25"/>
      <w:shd w:val="clear" w:color="auto" w:fill="FFFFFF"/>
    </w:rPr>
  </w:style>
  <w:style w:type="paragraph" w:customStyle="1" w:styleId="80">
    <w:name w:val="Основной текст (8)"/>
    <w:basedOn w:val="a"/>
    <w:link w:val="8"/>
    <w:uiPriority w:val="99"/>
    <w:rsid w:val="005879F5"/>
    <w:pPr>
      <w:shd w:val="clear" w:color="auto" w:fill="FFFFFF"/>
      <w:spacing w:line="398" w:lineRule="exact"/>
      <w:jc w:val="both"/>
    </w:pPr>
    <w:rPr>
      <w:rFonts w:ascii="Times New Roman" w:eastAsiaTheme="minorHAnsi" w:hAnsi="Times New Roman" w:cstheme="minorBidi"/>
      <w:i/>
      <w:iCs/>
      <w:color w:val="auto"/>
      <w:sz w:val="25"/>
      <w:szCs w:val="25"/>
      <w:lang w:eastAsia="en-US"/>
    </w:rPr>
  </w:style>
  <w:style w:type="character" w:customStyle="1" w:styleId="81">
    <w:name w:val="Основной текст (8) + Не курсив"/>
    <w:basedOn w:val="8"/>
    <w:uiPriority w:val="99"/>
    <w:rsid w:val="005879F5"/>
    <w:rPr>
      <w:rFonts w:ascii="Times New Roman" w:hAnsi="Times New Roman"/>
      <w:i/>
      <w:iCs/>
      <w:sz w:val="25"/>
      <w:szCs w:val="25"/>
      <w:shd w:val="clear" w:color="auto" w:fill="FFFFFF"/>
    </w:rPr>
  </w:style>
  <w:style w:type="character" w:customStyle="1" w:styleId="29">
    <w:name w:val="Заголовок №29"/>
    <w:basedOn w:val="21"/>
    <w:uiPriority w:val="99"/>
    <w:rsid w:val="005879F5"/>
    <w:rPr>
      <w:rFonts w:ascii="Times New Roman" w:hAnsi="Times New Roman" w:cs="Times New Roman"/>
      <w:b/>
      <w:bCs/>
      <w:spacing w:val="0"/>
      <w:sz w:val="25"/>
      <w:szCs w:val="25"/>
      <w:shd w:val="clear" w:color="auto" w:fill="FFFFFF"/>
    </w:rPr>
  </w:style>
  <w:style w:type="character" w:customStyle="1" w:styleId="86">
    <w:name w:val="Основной текст (8) + Не курсив6"/>
    <w:basedOn w:val="8"/>
    <w:uiPriority w:val="99"/>
    <w:rsid w:val="005879F5"/>
    <w:rPr>
      <w:rFonts w:ascii="Times New Roman" w:hAnsi="Times New Roman"/>
      <w:i/>
      <w:iCs/>
      <w:sz w:val="25"/>
      <w:szCs w:val="25"/>
      <w:shd w:val="clear" w:color="auto" w:fill="FFFFFF"/>
    </w:rPr>
  </w:style>
  <w:style w:type="character" w:customStyle="1" w:styleId="85">
    <w:name w:val="Основной текст (8) + Не курсив5"/>
    <w:basedOn w:val="8"/>
    <w:uiPriority w:val="99"/>
    <w:rsid w:val="005879F5"/>
    <w:rPr>
      <w:rFonts w:ascii="Times New Roman" w:hAnsi="Times New Roman"/>
      <w:i/>
      <w:iCs/>
      <w:sz w:val="25"/>
      <w:szCs w:val="25"/>
      <w:shd w:val="clear" w:color="auto" w:fill="FFFFFF"/>
    </w:rPr>
  </w:style>
  <w:style w:type="character" w:customStyle="1" w:styleId="84">
    <w:name w:val="Основной текст (8) + Не курсив4"/>
    <w:basedOn w:val="8"/>
    <w:uiPriority w:val="99"/>
    <w:rsid w:val="005879F5"/>
    <w:rPr>
      <w:rFonts w:ascii="Times New Roman" w:hAnsi="Times New Roman"/>
      <w:i/>
      <w:iCs/>
      <w:sz w:val="25"/>
      <w:szCs w:val="25"/>
      <w:shd w:val="clear" w:color="auto" w:fill="FFFFFF"/>
    </w:rPr>
  </w:style>
  <w:style w:type="character" w:customStyle="1" w:styleId="28">
    <w:name w:val="Заголовок №28"/>
    <w:basedOn w:val="21"/>
    <w:uiPriority w:val="99"/>
    <w:rsid w:val="005879F5"/>
    <w:rPr>
      <w:rFonts w:ascii="Times New Roman" w:hAnsi="Times New Roman" w:cs="Times New Roman"/>
      <w:b/>
      <w:bCs/>
      <w:spacing w:val="0"/>
      <w:sz w:val="25"/>
      <w:szCs w:val="25"/>
      <w:shd w:val="clear" w:color="auto" w:fill="FFFFFF"/>
    </w:rPr>
  </w:style>
  <w:style w:type="character" w:customStyle="1" w:styleId="37">
    <w:name w:val="Основной текст (3)7"/>
    <w:basedOn w:val="31"/>
    <w:uiPriority w:val="99"/>
    <w:rsid w:val="005879F5"/>
    <w:rPr>
      <w:rFonts w:ascii="Times New Roman" w:hAnsi="Times New Roman" w:cs="Times New Roman"/>
      <w:b/>
      <w:bCs/>
      <w:spacing w:val="0"/>
      <w:sz w:val="25"/>
      <w:szCs w:val="25"/>
      <w:shd w:val="clear" w:color="auto" w:fill="FFFFFF"/>
    </w:rPr>
  </w:style>
  <w:style w:type="character" w:customStyle="1" w:styleId="100">
    <w:name w:val="Основной текст + 10"/>
    <w:aliases w:val="5 pt1,Полужирный1,Курсив"/>
    <w:basedOn w:val="11"/>
    <w:uiPriority w:val="99"/>
    <w:rsid w:val="005879F5"/>
    <w:rPr>
      <w:rFonts w:ascii="Times New Roman" w:hAnsi="Times New Roman" w:cs="Times New Roman"/>
      <w:b/>
      <w:bCs/>
      <w:i/>
      <w:iCs/>
      <w:spacing w:val="0"/>
      <w:sz w:val="21"/>
      <w:szCs w:val="21"/>
      <w:shd w:val="clear" w:color="auto" w:fill="FFFFFF"/>
    </w:rPr>
  </w:style>
  <w:style w:type="character" w:customStyle="1" w:styleId="91">
    <w:name w:val="Колонтитул + 91"/>
    <w:aliases w:val="5 pt2,Полужирный2"/>
    <w:basedOn w:val="a0"/>
    <w:uiPriority w:val="99"/>
    <w:rsid w:val="005879F5"/>
    <w:rPr>
      <w:rFonts w:ascii="Times New Roman" w:hAnsi="Times New Roman" w:cs="Times New Roman"/>
      <w:b/>
      <w:bCs/>
      <w:noProof/>
      <w:spacing w:val="0"/>
      <w:sz w:val="19"/>
      <w:szCs w:val="19"/>
      <w:shd w:val="clear" w:color="auto" w:fill="FFFFFF"/>
    </w:rPr>
  </w:style>
  <w:style w:type="character" w:customStyle="1" w:styleId="83">
    <w:name w:val="Основной текст (8) + Не курсив3"/>
    <w:basedOn w:val="8"/>
    <w:uiPriority w:val="99"/>
    <w:rsid w:val="005879F5"/>
    <w:rPr>
      <w:rFonts w:ascii="Times New Roman" w:hAnsi="Times New Roman"/>
      <w:i/>
      <w:iCs/>
      <w:sz w:val="25"/>
      <w:szCs w:val="25"/>
      <w:shd w:val="clear" w:color="auto" w:fill="FFFFFF"/>
    </w:rPr>
  </w:style>
  <w:style w:type="character" w:customStyle="1" w:styleId="36">
    <w:name w:val="Основной текст (3)6"/>
    <w:basedOn w:val="31"/>
    <w:uiPriority w:val="99"/>
    <w:rsid w:val="005879F5"/>
    <w:rPr>
      <w:rFonts w:ascii="Times New Roman" w:hAnsi="Times New Roman" w:cs="Times New Roman"/>
      <w:b/>
      <w:bCs/>
      <w:spacing w:val="0"/>
      <w:sz w:val="25"/>
      <w:szCs w:val="25"/>
      <w:shd w:val="clear" w:color="auto" w:fill="FFFFFF"/>
    </w:rPr>
  </w:style>
  <w:style w:type="character" w:customStyle="1" w:styleId="82">
    <w:name w:val="Основной текст (8) + Не курсив2"/>
    <w:basedOn w:val="8"/>
    <w:uiPriority w:val="99"/>
    <w:rsid w:val="005879F5"/>
    <w:rPr>
      <w:rFonts w:ascii="Times New Roman" w:hAnsi="Times New Roman"/>
      <w:i/>
      <w:iCs/>
      <w:sz w:val="25"/>
      <w:szCs w:val="25"/>
      <w:shd w:val="clear" w:color="auto" w:fill="FFFFFF"/>
    </w:rPr>
  </w:style>
  <w:style w:type="character" w:customStyle="1" w:styleId="810">
    <w:name w:val="Основной текст (8) + Не курсив1"/>
    <w:basedOn w:val="8"/>
    <w:uiPriority w:val="99"/>
    <w:rsid w:val="005879F5"/>
    <w:rPr>
      <w:rFonts w:ascii="Times New Roman" w:hAnsi="Times New Roman"/>
      <w:i/>
      <w:iCs/>
      <w:sz w:val="25"/>
      <w:szCs w:val="25"/>
      <w:shd w:val="clear" w:color="auto" w:fill="FFFFFF"/>
    </w:rPr>
  </w:style>
  <w:style w:type="character" w:customStyle="1" w:styleId="35">
    <w:name w:val="Основной текст (3)5"/>
    <w:basedOn w:val="31"/>
    <w:uiPriority w:val="99"/>
    <w:rsid w:val="005879F5"/>
    <w:rPr>
      <w:rFonts w:ascii="Times New Roman" w:hAnsi="Times New Roman" w:cs="Times New Roman"/>
      <w:b/>
      <w:bCs/>
      <w:spacing w:val="0"/>
      <w:sz w:val="25"/>
      <w:szCs w:val="25"/>
      <w:shd w:val="clear" w:color="auto" w:fill="FFFFFF"/>
    </w:rPr>
  </w:style>
  <w:style w:type="character" w:customStyle="1" w:styleId="27">
    <w:name w:val="Заголовок №27"/>
    <w:basedOn w:val="21"/>
    <w:uiPriority w:val="99"/>
    <w:rsid w:val="005879F5"/>
    <w:rPr>
      <w:rFonts w:ascii="Times New Roman" w:hAnsi="Times New Roman" w:cs="Times New Roman"/>
      <w:b/>
      <w:bCs/>
      <w:spacing w:val="0"/>
      <w:sz w:val="25"/>
      <w:szCs w:val="25"/>
      <w:shd w:val="clear" w:color="auto" w:fill="FFFFFF"/>
    </w:rPr>
  </w:style>
  <w:style w:type="character" w:customStyle="1" w:styleId="26">
    <w:name w:val="Заголовок №26"/>
    <w:basedOn w:val="21"/>
    <w:uiPriority w:val="99"/>
    <w:rsid w:val="005879F5"/>
    <w:rPr>
      <w:rFonts w:ascii="Times New Roman" w:hAnsi="Times New Roman" w:cs="Times New Roman"/>
      <w:b/>
      <w:bCs/>
      <w:spacing w:val="0"/>
      <w:sz w:val="25"/>
      <w:szCs w:val="25"/>
      <w:shd w:val="clear" w:color="auto" w:fill="FFFFFF"/>
    </w:rPr>
  </w:style>
  <w:style w:type="character" w:customStyle="1" w:styleId="34">
    <w:name w:val="Основной текст (3)4"/>
    <w:basedOn w:val="31"/>
    <w:uiPriority w:val="99"/>
    <w:rsid w:val="005879F5"/>
    <w:rPr>
      <w:rFonts w:ascii="Times New Roman" w:hAnsi="Times New Roman" w:cs="Times New Roman"/>
      <w:b/>
      <w:bCs/>
      <w:spacing w:val="0"/>
      <w:sz w:val="25"/>
      <w:szCs w:val="25"/>
      <w:shd w:val="clear" w:color="auto" w:fill="FFFFFF"/>
    </w:rPr>
  </w:style>
  <w:style w:type="character" w:customStyle="1" w:styleId="25">
    <w:name w:val="Заголовок №25"/>
    <w:basedOn w:val="21"/>
    <w:uiPriority w:val="99"/>
    <w:rsid w:val="005879F5"/>
    <w:rPr>
      <w:rFonts w:ascii="Times New Roman" w:hAnsi="Times New Roman" w:cs="Times New Roman"/>
      <w:b/>
      <w:bCs/>
      <w:spacing w:val="0"/>
      <w:sz w:val="25"/>
      <w:szCs w:val="25"/>
      <w:shd w:val="clear" w:color="auto" w:fill="FFFFFF"/>
    </w:rPr>
  </w:style>
  <w:style w:type="character" w:customStyle="1" w:styleId="24">
    <w:name w:val="Заголовок №24"/>
    <w:basedOn w:val="21"/>
    <w:uiPriority w:val="99"/>
    <w:rsid w:val="005879F5"/>
    <w:rPr>
      <w:rFonts w:ascii="Times New Roman" w:hAnsi="Times New Roman" w:cs="Times New Roman"/>
      <w:b/>
      <w:bCs/>
      <w:spacing w:val="0"/>
      <w:sz w:val="25"/>
      <w:szCs w:val="25"/>
      <w:shd w:val="clear" w:color="auto" w:fill="FFFFFF"/>
    </w:rPr>
  </w:style>
  <w:style w:type="paragraph" w:customStyle="1" w:styleId="ConsPlusNormal">
    <w:name w:val="ConsPlusNormal"/>
    <w:rsid w:val="005879F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01">
    <w:name w:val="Основной текст (10)_"/>
    <w:basedOn w:val="a0"/>
    <w:link w:val="102"/>
    <w:uiPriority w:val="99"/>
    <w:locked/>
    <w:rsid w:val="005879F5"/>
    <w:rPr>
      <w:rFonts w:ascii="Trebuchet MS" w:hAnsi="Trebuchet MS" w:cs="Trebuchet MS"/>
      <w:shd w:val="clear" w:color="auto" w:fill="FFFFFF"/>
    </w:rPr>
  </w:style>
  <w:style w:type="paragraph" w:customStyle="1" w:styleId="102">
    <w:name w:val="Основной текст (10)"/>
    <w:basedOn w:val="a"/>
    <w:link w:val="101"/>
    <w:uiPriority w:val="99"/>
    <w:rsid w:val="005879F5"/>
    <w:pPr>
      <w:shd w:val="clear" w:color="auto" w:fill="FFFFFF"/>
      <w:spacing w:after="120" w:line="240" w:lineRule="atLeast"/>
    </w:pPr>
    <w:rPr>
      <w:rFonts w:ascii="Trebuchet MS" w:eastAsiaTheme="minorHAnsi" w:hAnsi="Trebuchet MS" w:cs="Trebuchet MS"/>
      <w:color w:val="auto"/>
      <w:sz w:val="22"/>
      <w:szCs w:val="22"/>
      <w:lang w:eastAsia="en-US"/>
    </w:rPr>
  </w:style>
  <w:style w:type="character" w:customStyle="1" w:styleId="9">
    <w:name w:val="Основной текст (9)_"/>
    <w:basedOn w:val="a0"/>
    <w:link w:val="90"/>
    <w:uiPriority w:val="99"/>
    <w:locked/>
    <w:rsid w:val="005879F5"/>
    <w:rPr>
      <w:rFonts w:ascii="Times New Roman" w:hAnsi="Times New Roman"/>
      <w:shd w:val="clear" w:color="auto" w:fill="FFFFFF"/>
    </w:rPr>
  </w:style>
  <w:style w:type="paragraph" w:customStyle="1" w:styleId="90">
    <w:name w:val="Основной текст (9)"/>
    <w:basedOn w:val="a"/>
    <w:link w:val="9"/>
    <w:uiPriority w:val="99"/>
    <w:rsid w:val="005879F5"/>
    <w:pPr>
      <w:shd w:val="clear" w:color="auto" w:fill="FFFFFF"/>
      <w:spacing w:after="120" w:line="240" w:lineRule="atLeast"/>
    </w:pPr>
    <w:rPr>
      <w:rFonts w:ascii="Times New Roman" w:eastAsiaTheme="minorHAnsi" w:hAnsi="Times New Roman" w:cstheme="minorBidi"/>
      <w:color w:val="auto"/>
      <w:sz w:val="22"/>
      <w:szCs w:val="22"/>
      <w:lang w:eastAsia="en-US"/>
    </w:rPr>
  </w:style>
  <w:style w:type="character" w:customStyle="1" w:styleId="33">
    <w:name w:val="Основной текст (3)3"/>
    <w:basedOn w:val="31"/>
    <w:uiPriority w:val="99"/>
    <w:rsid w:val="005879F5"/>
    <w:rPr>
      <w:rFonts w:ascii="Times New Roman" w:hAnsi="Times New Roman" w:cs="Times New Roman"/>
      <w:b/>
      <w:bCs/>
      <w:spacing w:val="0"/>
      <w:sz w:val="25"/>
      <w:szCs w:val="25"/>
      <w:shd w:val="clear" w:color="auto" w:fill="FFFFFF"/>
    </w:rPr>
  </w:style>
  <w:style w:type="character" w:customStyle="1" w:styleId="23">
    <w:name w:val="Заголовок №23"/>
    <w:basedOn w:val="21"/>
    <w:uiPriority w:val="99"/>
    <w:rsid w:val="005879F5"/>
    <w:rPr>
      <w:rFonts w:ascii="Times New Roman" w:hAnsi="Times New Roman" w:cs="Times New Roman"/>
      <w:b/>
      <w:bCs/>
      <w:spacing w:val="0"/>
      <w:sz w:val="25"/>
      <w:szCs w:val="25"/>
      <w:shd w:val="clear" w:color="auto" w:fill="FFFFFF"/>
    </w:rPr>
  </w:style>
  <w:style w:type="character" w:customStyle="1" w:styleId="220">
    <w:name w:val="Заголовок №22"/>
    <w:basedOn w:val="21"/>
    <w:uiPriority w:val="99"/>
    <w:rsid w:val="005879F5"/>
    <w:rPr>
      <w:rFonts w:ascii="Times New Roman" w:hAnsi="Times New Roman" w:cs="Times New Roman"/>
      <w:b/>
      <w:bCs/>
      <w:spacing w:val="0"/>
      <w:sz w:val="25"/>
      <w:szCs w:val="25"/>
      <w:shd w:val="clear" w:color="auto" w:fill="FFFFFF"/>
    </w:rPr>
  </w:style>
  <w:style w:type="character" w:customStyle="1" w:styleId="32">
    <w:name w:val="Основной текст (3)2"/>
    <w:basedOn w:val="31"/>
    <w:uiPriority w:val="99"/>
    <w:rsid w:val="005879F5"/>
    <w:rPr>
      <w:rFonts w:ascii="Times New Roman" w:hAnsi="Times New Roman" w:cs="Times New Roman"/>
      <w:b/>
      <w:bCs/>
      <w:spacing w:val="0"/>
      <w:sz w:val="25"/>
      <w:szCs w:val="25"/>
      <w:shd w:val="clear" w:color="auto" w:fill="FFFFFF"/>
    </w:rPr>
  </w:style>
  <w:style w:type="character" w:customStyle="1" w:styleId="91pt">
    <w:name w:val="Основной текст (9) + Интервал 1 pt"/>
    <w:basedOn w:val="9"/>
    <w:uiPriority w:val="99"/>
    <w:rsid w:val="005879F5"/>
    <w:rPr>
      <w:rFonts w:ascii="Times New Roman" w:hAnsi="Times New Roman" w:cs="Times New Roman"/>
      <w:spacing w:val="30"/>
      <w:shd w:val="clear" w:color="auto" w:fill="FFFFFF"/>
    </w:rPr>
  </w:style>
  <w:style w:type="character" w:customStyle="1" w:styleId="13">
    <w:name w:val="Основной текст (13)_"/>
    <w:basedOn w:val="a0"/>
    <w:link w:val="130"/>
    <w:uiPriority w:val="99"/>
    <w:locked/>
    <w:rsid w:val="005879F5"/>
    <w:rPr>
      <w:rFonts w:ascii="Times New Roman" w:hAnsi="Times New Roman"/>
      <w:noProof/>
      <w:sz w:val="8"/>
      <w:szCs w:val="8"/>
      <w:shd w:val="clear" w:color="auto" w:fill="FFFFFF"/>
    </w:rPr>
  </w:style>
  <w:style w:type="paragraph" w:customStyle="1" w:styleId="130">
    <w:name w:val="Основной текст (13)"/>
    <w:basedOn w:val="a"/>
    <w:link w:val="13"/>
    <w:uiPriority w:val="99"/>
    <w:rsid w:val="005879F5"/>
    <w:pPr>
      <w:shd w:val="clear" w:color="auto" w:fill="FFFFFF"/>
      <w:spacing w:line="240" w:lineRule="atLeast"/>
    </w:pPr>
    <w:rPr>
      <w:rFonts w:ascii="Times New Roman" w:eastAsiaTheme="minorHAnsi" w:hAnsi="Times New Roman" w:cstheme="minorBidi"/>
      <w:noProof/>
      <w:color w:val="auto"/>
      <w:sz w:val="8"/>
      <w:szCs w:val="8"/>
      <w:lang w:eastAsia="en-US"/>
    </w:rPr>
  </w:style>
  <w:style w:type="character" w:customStyle="1" w:styleId="12">
    <w:name w:val="Основной текст (12)_"/>
    <w:basedOn w:val="a0"/>
    <w:link w:val="120"/>
    <w:uiPriority w:val="99"/>
    <w:locked/>
    <w:rsid w:val="005879F5"/>
    <w:rPr>
      <w:rFonts w:ascii="Times New Roman" w:hAnsi="Times New Roman"/>
      <w:noProof/>
      <w:sz w:val="8"/>
      <w:szCs w:val="8"/>
      <w:shd w:val="clear" w:color="auto" w:fill="FFFFFF"/>
    </w:rPr>
  </w:style>
  <w:style w:type="paragraph" w:customStyle="1" w:styleId="120">
    <w:name w:val="Основной текст (12)"/>
    <w:basedOn w:val="a"/>
    <w:link w:val="12"/>
    <w:uiPriority w:val="99"/>
    <w:rsid w:val="005879F5"/>
    <w:pPr>
      <w:shd w:val="clear" w:color="auto" w:fill="FFFFFF"/>
      <w:spacing w:line="240" w:lineRule="atLeast"/>
    </w:pPr>
    <w:rPr>
      <w:rFonts w:ascii="Times New Roman" w:eastAsiaTheme="minorHAnsi" w:hAnsi="Times New Roman" w:cstheme="minorBidi"/>
      <w:noProof/>
      <w:color w:val="auto"/>
      <w:sz w:val="8"/>
      <w:szCs w:val="8"/>
      <w:lang w:eastAsia="en-US"/>
    </w:rPr>
  </w:style>
  <w:style w:type="paragraph" w:customStyle="1" w:styleId="black-text">
    <w:name w:val="black-text"/>
    <w:basedOn w:val="a"/>
    <w:rsid w:val="00485222"/>
    <w:pPr>
      <w:spacing w:before="100" w:beforeAutospacing="1" w:after="100" w:afterAutospacing="1"/>
    </w:pPr>
    <w:rPr>
      <w:rFonts w:ascii="Times New Roman" w:hAnsi="Times New Roman" w:cs="Times New Roman"/>
      <w:color w:val="auto"/>
    </w:rPr>
  </w:style>
  <w:style w:type="character" w:customStyle="1" w:styleId="badge">
    <w:name w:val="badge"/>
    <w:basedOn w:val="a0"/>
    <w:rsid w:val="00485222"/>
  </w:style>
  <w:style w:type="character" w:customStyle="1" w:styleId="apple-converted-space">
    <w:name w:val="apple-converted-space"/>
    <w:basedOn w:val="a0"/>
    <w:rsid w:val="00485222"/>
  </w:style>
  <w:style w:type="paragraph" w:customStyle="1" w:styleId="square-black">
    <w:name w:val="square-black"/>
    <w:basedOn w:val="a"/>
    <w:rsid w:val="00485222"/>
    <w:pPr>
      <w:spacing w:before="100" w:beforeAutospacing="1" w:after="100" w:afterAutospacing="1"/>
    </w:pPr>
    <w:rPr>
      <w:rFonts w:ascii="Times New Roman" w:hAnsi="Times New Roman" w:cs="Times New Roman"/>
      <w:color w:val="auto"/>
    </w:rPr>
  </w:style>
  <w:style w:type="paragraph" w:styleId="aa">
    <w:name w:val="Normal (Web)"/>
    <w:basedOn w:val="a"/>
    <w:uiPriority w:val="99"/>
    <w:semiHidden/>
    <w:unhideWhenUsed/>
    <w:rsid w:val="00485222"/>
    <w:pPr>
      <w:spacing w:before="100" w:beforeAutospacing="1" w:after="100" w:afterAutospacing="1"/>
    </w:pPr>
    <w:rPr>
      <w:rFonts w:ascii="Times New Roman" w:hAnsi="Times New Roman" w:cs="Times New Roman"/>
      <w:color w:val="auto"/>
    </w:rPr>
  </w:style>
  <w:style w:type="character" w:styleId="ab">
    <w:name w:val="Strong"/>
    <w:basedOn w:val="a0"/>
    <w:uiPriority w:val="22"/>
    <w:qFormat/>
    <w:rsid w:val="00485222"/>
    <w:rPr>
      <w:b/>
      <w:bCs/>
    </w:rPr>
  </w:style>
  <w:style w:type="character" w:customStyle="1" w:styleId="39">
    <w:name w:val="Основной текст (3)9"/>
    <w:basedOn w:val="31"/>
    <w:uiPriority w:val="99"/>
    <w:rsid w:val="00485222"/>
    <w:rPr>
      <w:rFonts w:ascii="Times New Roman" w:hAnsi="Times New Roman" w:cs="Times New Roman"/>
      <w:b w:val="0"/>
      <w:bCs w:val="0"/>
      <w:spacing w:val="0"/>
      <w:sz w:val="25"/>
      <w:szCs w:val="25"/>
      <w:shd w:val="clear" w:color="auto" w:fill="FFFFFF"/>
    </w:rPr>
  </w:style>
  <w:style w:type="paragraph" w:customStyle="1" w:styleId="pdd-exam-cardquestion">
    <w:name w:val="pdd-exam-card__question"/>
    <w:basedOn w:val="a"/>
    <w:rsid w:val="00485222"/>
    <w:pPr>
      <w:spacing w:before="100" w:beforeAutospacing="1" w:after="100" w:afterAutospacing="1"/>
    </w:pPr>
    <w:rPr>
      <w:rFonts w:ascii="Times New Roman" w:hAnsi="Times New Roman" w:cs="Times New Roman"/>
      <w:color w:val="auto"/>
    </w:rPr>
  </w:style>
  <w:style w:type="character" w:customStyle="1" w:styleId="ac">
    <w:name w:val="Колонтитул_"/>
    <w:basedOn w:val="a0"/>
    <w:link w:val="ad"/>
    <w:uiPriority w:val="99"/>
    <w:rsid w:val="00485222"/>
    <w:rPr>
      <w:rFonts w:ascii="Times New Roman" w:hAnsi="Times New Roman" w:cs="Times New Roman"/>
      <w:noProof/>
      <w:sz w:val="20"/>
      <w:szCs w:val="20"/>
      <w:shd w:val="clear" w:color="auto" w:fill="FFFFFF"/>
    </w:rPr>
  </w:style>
  <w:style w:type="paragraph" w:customStyle="1" w:styleId="ad">
    <w:name w:val="Колонтитул"/>
    <w:basedOn w:val="a"/>
    <w:link w:val="ac"/>
    <w:uiPriority w:val="99"/>
    <w:rsid w:val="00485222"/>
    <w:pPr>
      <w:shd w:val="clear" w:color="auto" w:fill="FFFFFF"/>
    </w:pPr>
    <w:rPr>
      <w:rFonts w:ascii="Times New Roman" w:eastAsiaTheme="minorHAnsi" w:hAnsi="Times New Roman" w:cs="Times New Roman"/>
      <w:noProof/>
      <w:color w:val="auto"/>
      <w:sz w:val="20"/>
      <w:szCs w:val="20"/>
      <w:lang w:eastAsia="en-US"/>
    </w:rPr>
  </w:style>
  <w:style w:type="table" w:styleId="ae">
    <w:name w:val="Table Grid"/>
    <w:basedOn w:val="a1"/>
    <w:uiPriority w:val="59"/>
    <w:rsid w:val="00485222"/>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2875298">
      <w:bodyDiv w:val="1"/>
      <w:marLeft w:val="0"/>
      <w:marRight w:val="0"/>
      <w:marTop w:val="0"/>
      <w:marBottom w:val="0"/>
      <w:divBdr>
        <w:top w:val="none" w:sz="0" w:space="0" w:color="auto"/>
        <w:left w:val="none" w:sz="0" w:space="0" w:color="auto"/>
        <w:bottom w:val="none" w:sz="0" w:space="0" w:color="auto"/>
        <w:right w:val="none" w:sz="0" w:space="0" w:color="auto"/>
      </w:divBdr>
      <w:divsChild>
        <w:div w:id="153686634">
          <w:marLeft w:val="0"/>
          <w:marRight w:val="0"/>
          <w:marTop w:val="0"/>
          <w:marBottom w:val="0"/>
          <w:divBdr>
            <w:top w:val="none" w:sz="0" w:space="0" w:color="auto"/>
            <w:left w:val="none" w:sz="0" w:space="0" w:color="auto"/>
            <w:bottom w:val="single" w:sz="6" w:space="11" w:color="EEEEEE"/>
            <w:right w:val="none" w:sz="0" w:space="0" w:color="auto"/>
          </w:divBdr>
        </w:div>
      </w:divsChild>
    </w:div>
    <w:div w:id="108478896">
      <w:bodyDiv w:val="1"/>
      <w:marLeft w:val="0"/>
      <w:marRight w:val="0"/>
      <w:marTop w:val="0"/>
      <w:marBottom w:val="0"/>
      <w:divBdr>
        <w:top w:val="none" w:sz="0" w:space="0" w:color="auto"/>
        <w:left w:val="none" w:sz="0" w:space="0" w:color="auto"/>
        <w:bottom w:val="none" w:sz="0" w:space="0" w:color="auto"/>
        <w:right w:val="none" w:sz="0" w:space="0" w:color="auto"/>
      </w:divBdr>
      <w:divsChild>
        <w:div w:id="1031347629">
          <w:marLeft w:val="0"/>
          <w:marRight w:val="0"/>
          <w:marTop w:val="0"/>
          <w:marBottom w:val="0"/>
          <w:divBdr>
            <w:top w:val="none" w:sz="0" w:space="0" w:color="auto"/>
            <w:left w:val="none" w:sz="0" w:space="0" w:color="auto"/>
            <w:bottom w:val="single" w:sz="6" w:space="11" w:color="EEEEEE"/>
            <w:right w:val="none" w:sz="0" w:space="0" w:color="auto"/>
          </w:divBdr>
        </w:div>
      </w:divsChild>
    </w:div>
    <w:div w:id="109252901">
      <w:bodyDiv w:val="1"/>
      <w:marLeft w:val="0"/>
      <w:marRight w:val="0"/>
      <w:marTop w:val="0"/>
      <w:marBottom w:val="0"/>
      <w:divBdr>
        <w:top w:val="none" w:sz="0" w:space="0" w:color="auto"/>
        <w:left w:val="none" w:sz="0" w:space="0" w:color="auto"/>
        <w:bottom w:val="none" w:sz="0" w:space="0" w:color="auto"/>
        <w:right w:val="none" w:sz="0" w:space="0" w:color="auto"/>
      </w:divBdr>
      <w:divsChild>
        <w:div w:id="557207764">
          <w:marLeft w:val="0"/>
          <w:marRight w:val="0"/>
          <w:marTop w:val="0"/>
          <w:marBottom w:val="0"/>
          <w:divBdr>
            <w:top w:val="none" w:sz="0" w:space="0" w:color="auto"/>
            <w:left w:val="none" w:sz="0" w:space="0" w:color="auto"/>
            <w:bottom w:val="single" w:sz="6" w:space="11" w:color="EEEEEE"/>
            <w:right w:val="none" w:sz="0" w:space="0" w:color="auto"/>
          </w:divBdr>
        </w:div>
      </w:divsChild>
    </w:div>
    <w:div w:id="124978274">
      <w:bodyDiv w:val="1"/>
      <w:marLeft w:val="0"/>
      <w:marRight w:val="0"/>
      <w:marTop w:val="0"/>
      <w:marBottom w:val="0"/>
      <w:divBdr>
        <w:top w:val="none" w:sz="0" w:space="0" w:color="auto"/>
        <w:left w:val="none" w:sz="0" w:space="0" w:color="auto"/>
        <w:bottom w:val="none" w:sz="0" w:space="0" w:color="auto"/>
        <w:right w:val="none" w:sz="0" w:space="0" w:color="auto"/>
      </w:divBdr>
      <w:divsChild>
        <w:div w:id="181013415">
          <w:marLeft w:val="0"/>
          <w:marRight w:val="0"/>
          <w:marTop w:val="0"/>
          <w:marBottom w:val="0"/>
          <w:divBdr>
            <w:top w:val="none" w:sz="0" w:space="0" w:color="auto"/>
            <w:left w:val="none" w:sz="0" w:space="0" w:color="auto"/>
            <w:bottom w:val="single" w:sz="6" w:space="11" w:color="EEEEEE"/>
            <w:right w:val="none" w:sz="0" w:space="0" w:color="auto"/>
          </w:divBdr>
        </w:div>
      </w:divsChild>
    </w:div>
    <w:div w:id="147288744">
      <w:bodyDiv w:val="1"/>
      <w:marLeft w:val="0"/>
      <w:marRight w:val="0"/>
      <w:marTop w:val="0"/>
      <w:marBottom w:val="0"/>
      <w:divBdr>
        <w:top w:val="none" w:sz="0" w:space="0" w:color="auto"/>
        <w:left w:val="none" w:sz="0" w:space="0" w:color="auto"/>
        <w:bottom w:val="none" w:sz="0" w:space="0" w:color="auto"/>
        <w:right w:val="none" w:sz="0" w:space="0" w:color="auto"/>
      </w:divBdr>
      <w:divsChild>
        <w:div w:id="2068987495">
          <w:marLeft w:val="0"/>
          <w:marRight w:val="0"/>
          <w:marTop w:val="0"/>
          <w:marBottom w:val="0"/>
          <w:divBdr>
            <w:top w:val="none" w:sz="0" w:space="0" w:color="auto"/>
            <w:left w:val="none" w:sz="0" w:space="0" w:color="auto"/>
            <w:bottom w:val="single" w:sz="6" w:space="11" w:color="EEEEEE"/>
            <w:right w:val="none" w:sz="0" w:space="0" w:color="auto"/>
          </w:divBdr>
        </w:div>
      </w:divsChild>
    </w:div>
    <w:div w:id="271086401">
      <w:bodyDiv w:val="1"/>
      <w:marLeft w:val="0"/>
      <w:marRight w:val="0"/>
      <w:marTop w:val="0"/>
      <w:marBottom w:val="0"/>
      <w:divBdr>
        <w:top w:val="none" w:sz="0" w:space="0" w:color="auto"/>
        <w:left w:val="none" w:sz="0" w:space="0" w:color="auto"/>
        <w:bottom w:val="none" w:sz="0" w:space="0" w:color="auto"/>
        <w:right w:val="none" w:sz="0" w:space="0" w:color="auto"/>
      </w:divBdr>
      <w:divsChild>
        <w:div w:id="1982537350">
          <w:marLeft w:val="0"/>
          <w:marRight w:val="0"/>
          <w:marTop w:val="0"/>
          <w:marBottom w:val="0"/>
          <w:divBdr>
            <w:top w:val="none" w:sz="0" w:space="0" w:color="auto"/>
            <w:left w:val="none" w:sz="0" w:space="0" w:color="auto"/>
            <w:bottom w:val="single" w:sz="6" w:space="11" w:color="EEEEEE"/>
            <w:right w:val="none" w:sz="0" w:space="0" w:color="auto"/>
          </w:divBdr>
        </w:div>
      </w:divsChild>
    </w:div>
    <w:div w:id="553397884">
      <w:bodyDiv w:val="1"/>
      <w:marLeft w:val="0"/>
      <w:marRight w:val="0"/>
      <w:marTop w:val="0"/>
      <w:marBottom w:val="0"/>
      <w:divBdr>
        <w:top w:val="none" w:sz="0" w:space="0" w:color="auto"/>
        <w:left w:val="none" w:sz="0" w:space="0" w:color="auto"/>
        <w:bottom w:val="none" w:sz="0" w:space="0" w:color="auto"/>
        <w:right w:val="none" w:sz="0" w:space="0" w:color="auto"/>
      </w:divBdr>
      <w:divsChild>
        <w:div w:id="627442636">
          <w:marLeft w:val="0"/>
          <w:marRight w:val="0"/>
          <w:marTop w:val="0"/>
          <w:marBottom w:val="0"/>
          <w:divBdr>
            <w:top w:val="none" w:sz="0" w:space="0" w:color="auto"/>
            <w:left w:val="none" w:sz="0" w:space="0" w:color="auto"/>
            <w:bottom w:val="single" w:sz="6" w:space="11" w:color="EEEEEE"/>
            <w:right w:val="none" w:sz="0" w:space="0" w:color="auto"/>
          </w:divBdr>
        </w:div>
      </w:divsChild>
    </w:div>
    <w:div w:id="642464322">
      <w:bodyDiv w:val="1"/>
      <w:marLeft w:val="0"/>
      <w:marRight w:val="0"/>
      <w:marTop w:val="0"/>
      <w:marBottom w:val="0"/>
      <w:divBdr>
        <w:top w:val="none" w:sz="0" w:space="0" w:color="auto"/>
        <w:left w:val="none" w:sz="0" w:space="0" w:color="auto"/>
        <w:bottom w:val="none" w:sz="0" w:space="0" w:color="auto"/>
        <w:right w:val="none" w:sz="0" w:space="0" w:color="auto"/>
      </w:divBdr>
    </w:div>
    <w:div w:id="739838060">
      <w:bodyDiv w:val="1"/>
      <w:marLeft w:val="0"/>
      <w:marRight w:val="0"/>
      <w:marTop w:val="0"/>
      <w:marBottom w:val="0"/>
      <w:divBdr>
        <w:top w:val="none" w:sz="0" w:space="0" w:color="auto"/>
        <w:left w:val="none" w:sz="0" w:space="0" w:color="auto"/>
        <w:bottom w:val="none" w:sz="0" w:space="0" w:color="auto"/>
        <w:right w:val="none" w:sz="0" w:space="0" w:color="auto"/>
      </w:divBdr>
      <w:divsChild>
        <w:div w:id="2124685642">
          <w:marLeft w:val="0"/>
          <w:marRight w:val="0"/>
          <w:marTop w:val="0"/>
          <w:marBottom w:val="0"/>
          <w:divBdr>
            <w:top w:val="none" w:sz="0" w:space="0" w:color="auto"/>
            <w:left w:val="none" w:sz="0" w:space="0" w:color="auto"/>
            <w:bottom w:val="single" w:sz="6" w:space="11" w:color="EEEEEE"/>
            <w:right w:val="none" w:sz="0" w:space="0" w:color="auto"/>
          </w:divBdr>
        </w:div>
      </w:divsChild>
    </w:div>
    <w:div w:id="761143985">
      <w:bodyDiv w:val="1"/>
      <w:marLeft w:val="0"/>
      <w:marRight w:val="0"/>
      <w:marTop w:val="0"/>
      <w:marBottom w:val="0"/>
      <w:divBdr>
        <w:top w:val="none" w:sz="0" w:space="0" w:color="auto"/>
        <w:left w:val="none" w:sz="0" w:space="0" w:color="auto"/>
        <w:bottom w:val="none" w:sz="0" w:space="0" w:color="auto"/>
        <w:right w:val="none" w:sz="0" w:space="0" w:color="auto"/>
      </w:divBdr>
      <w:divsChild>
        <w:div w:id="964887717">
          <w:marLeft w:val="0"/>
          <w:marRight w:val="0"/>
          <w:marTop w:val="0"/>
          <w:marBottom w:val="0"/>
          <w:divBdr>
            <w:top w:val="none" w:sz="0" w:space="0" w:color="auto"/>
            <w:left w:val="none" w:sz="0" w:space="0" w:color="auto"/>
            <w:bottom w:val="single" w:sz="6" w:space="11" w:color="EEEEEE"/>
            <w:right w:val="none" w:sz="0" w:space="0" w:color="auto"/>
          </w:divBdr>
        </w:div>
      </w:divsChild>
    </w:div>
    <w:div w:id="805928937">
      <w:bodyDiv w:val="1"/>
      <w:marLeft w:val="0"/>
      <w:marRight w:val="0"/>
      <w:marTop w:val="0"/>
      <w:marBottom w:val="0"/>
      <w:divBdr>
        <w:top w:val="none" w:sz="0" w:space="0" w:color="auto"/>
        <w:left w:val="none" w:sz="0" w:space="0" w:color="auto"/>
        <w:bottom w:val="none" w:sz="0" w:space="0" w:color="auto"/>
        <w:right w:val="none" w:sz="0" w:space="0" w:color="auto"/>
      </w:divBdr>
      <w:divsChild>
        <w:div w:id="349529460">
          <w:marLeft w:val="0"/>
          <w:marRight w:val="0"/>
          <w:marTop w:val="0"/>
          <w:marBottom w:val="0"/>
          <w:divBdr>
            <w:top w:val="none" w:sz="0" w:space="0" w:color="auto"/>
            <w:left w:val="none" w:sz="0" w:space="0" w:color="auto"/>
            <w:bottom w:val="single" w:sz="6" w:space="11" w:color="EEEEEE"/>
            <w:right w:val="none" w:sz="0" w:space="0" w:color="auto"/>
          </w:divBdr>
        </w:div>
      </w:divsChild>
    </w:div>
    <w:div w:id="816336987">
      <w:bodyDiv w:val="1"/>
      <w:marLeft w:val="0"/>
      <w:marRight w:val="0"/>
      <w:marTop w:val="0"/>
      <w:marBottom w:val="0"/>
      <w:divBdr>
        <w:top w:val="none" w:sz="0" w:space="0" w:color="auto"/>
        <w:left w:val="none" w:sz="0" w:space="0" w:color="auto"/>
        <w:bottom w:val="none" w:sz="0" w:space="0" w:color="auto"/>
        <w:right w:val="none" w:sz="0" w:space="0" w:color="auto"/>
      </w:divBdr>
      <w:divsChild>
        <w:div w:id="528228909">
          <w:marLeft w:val="0"/>
          <w:marRight w:val="0"/>
          <w:marTop w:val="0"/>
          <w:marBottom w:val="0"/>
          <w:divBdr>
            <w:top w:val="none" w:sz="0" w:space="0" w:color="auto"/>
            <w:left w:val="none" w:sz="0" w:space="0" w:color="auto"/>
            <w:bottom w:val="single" w:sz="6" w:space="11" w:color="EEEEEE"/>
            <w:right w:val="none" w:sz="0" w:space="0" w:color="auto"/>
          </w:divBdr>
        </w:div>
      </w:divsChild>
    </w:div>
    <w:div w:id="834144762">
      <w:bodyDiv w:val="1"/>
      <w:marLeft w:val="0"/>
      <w:marRight w:val="0"/>
      <w:marTop w:val="0"/>
      <w:marBottom w:val="0"/>
      <w:divBdr>
        <w:top w:val="none" w:sz="0" w:space="0" w:color="auto"/>
        <w:left w:val="none" w:sz="0" w:space="0" w:color="auto"/>
        <w:bottom w:val="none" w:sz="0" w:space="0" w:color="auto"/>
        <w:right w:val="none" w:sz="0" w:space="0" w:color="auto"/>
      </w:divBdr>
      <w:divsChild>
        <w:div w:id="574171744">
          <w:marLeft w:val="0"/>
          <w:marRight w:val="0"/>
          <w:marTop w:val="0"/>
          <w:marBottom w:val="0"/>
          <w:divBdr>
            <w:top w:val="none" w:sz="0" w:space="0" w:color="auto"/>
            <w:left w:val="none" w:sz="0" w:space="0" w:color="auto"/>
            <w:bottom w:val="single" w:sz="6" w:space="11" w:color="EEEEEE"/>
            <w:right w:val="none" w:sz="0" w:space="0" w:color="auto"/>
          </w:divBdr>
        </w:div>
      </w:divsChild>
    </w:div>
    <w:div w:id="865561291">
      <w:bodyDiv w:val="1"/>
      <w:marLeft w:val="0"/>
      <w:marRight w:val="0"/>
      <w:marTop w:val="0"/>
      <w:marBottom w:val="0"/>
      <w:divBdr>
        <w:top w:val="none" w:sz="0" w:space="0" w:color="auto"/>
        <w:left w:val="none" w:sz="0" w:space="0" w:color="auto"/>
        <w:bottom w:val="none" w:sz="0" w:space="0" w:color="auto"/>
        <w:right w:val="none" w:sz="0" w:space="0" w:color="auto"/>
      </w:divBdr>
      <w:divsChild>
        <w:div w:id="263154857">
          <w:marLeft w:val="0"/>
          <w:marRight w:val="0"/>
          <w:marTop w:val="0"/>
          <w:marBottom w:val="0"/>
          <w:divBdr>
            <w:top w:val="none" w:sz="0" w:space="0" w:color="auto"/>
            <w:left w:val="none" w:sz="0" w:space="0" w:color="auto"/>
            <w:bottom w:val="single" w:sz="6" w:space="11" w:color="EEEEEE"/>
            <w:right w:val="none" w:sz="0" w:space="0" w:color="auto"/>
          </w:divBdr>
        </w:div>
      </w:divsChild>
    </w:div>
    <w:div w:id="933325695">
      <w:bodyDiv w:val="1"/>
      <w:marLeft w:val="0"/>
      <w:marRight w:val="0"/>
      <w:marTop w:val="0"/>
      <w:marBottom w:val="0"/>
      <w:divBdr>
        <w:top w:val="none" w:sz="0" w:space="0" w:color="auto"/>
        <w:left w:val="none" w:sz="0" w:space="0" w:color="auto"/>
        <w:bottom w:val="none" w:sz="0" w:space="0" w:color="auto"/>
        <w:right w:val="none" w:sz="0" w:space="0" w:color="auto"/>
      </w:divBdr>
      <w:divsChild>
        <w:div w:id="1651445766">
          <w:marLeft w:val="0"/>
          <w:marRight w:val="0"/>
          <w:marTop w:val="0"/>
          <w:marBottom w:val="0"/>
          <w:divBdr>
            <w:top w:val="none" w:sz="0" w:space="0" w:color="auto"/>
            <w:left w:val="none" w:sz="0" w:space="0" w:color="auto"/>
            <w:bottom w:val="single" w:sz="6" w:space="11" w:color="EEEEEE"/>
            <w:right w:val="none" w:sz="0" w:space="0" w:color="auto"/>
          </w:divBdr>
        </w:div>
      </w:divsChild>
    </w:div>
    <w:div w:id="933438722">
      <w:bodyDiv w:val="1"/>
      <w:marLeft w:val="0"/>
      <w:marRight w:val="0"/>
      <w:marTop w:val="0"/>
      <w:marBottom w:val="0"/>
      <w:divBdr>
        <w:top w:val="none" w:sz="0" w:space="0" w:color="auto"/>
        <w:left w:val="none" w:sz="0" w:space="0" w:color="auto"/>
        <w:bottom w:val="none" w:sz="0" w:space="0" w:color="auto"/>
        <w:right w:val="none" w:sz="0" w:space="0" w:color="auto"/>
      </w:divBdr>
      <w:divsChild>
        <w:div w:id="1998341216">
          <w:marLeft w:val="0"/>
          <w:marRight w:val="0"/>
          <w:marTop w:val="0"/>
          <w:marBottom w:val="0"/>
          <w:divBdr>
            <w:top w:val="none" w:sz="0" w:space="0" w:color="auto"/>
            <w:left w:val="none" w:sz="0" w:space="0" w:color="auto"/>
            <w:bottom w:val="single" w:sz="6" w:space="11" w:color="EEEEEE"/>
            <w:right w:val="none" w:sz="0" w:space="0" w:color="auto"/>
          </w:divBdr>
        </w:div>
      </w:divsChild>
    </w:div>
    <w:div w:id="973679744">
      <w:bodyDiv w:val="1"/>
      <w:marLeft w:val="0"/>
      <w:marRight w:val="0"/>
      <w:marTop w:val="0"/>
      <w:marBottom w:val="0"/>
      <w:divBdr>
        <w:top w:val="none" w:sz="0" w:space="0" w:color="auto"/>
        <w:left w:val="none" w:sz="0" w:space="0" w:color="auto"/>
        <w:bottom w:val="none" w:sz="0" w:space="0" w:color="auto"/>
        <w:right w:val="none" w:sz="0" w:space="0" w:color="auto"/>
      </w:divBdr>
      <w:divsChild>
        <w:div w:id="1321546063">
          <w:marLeft w:val="0"/>
          <w:marRight w:val="0"/>
          <w:marTop w:val="0"/>
          <w:marBottom w:val="0"/>
          <w:divBdr>
            <w:top w:val="none" w:sz="0" w:space="0" w:color="auto"/>
            <w:left w:val="none" w:sz="0" w:space="0" w:color="auto"/>
            <w:bottom w:val="single" w:sz="6" w:space="11" w:color="EEEEEE"/>
            <w:right w:val="none" w:sz="0" w:space="0" w:color="auto"/>
          </w:divBdr>
        </w:div>
      </w:divsChild>
    </w:div>
    <w:div w:id="1006322137">
      <w:bodyDiv w:val="1"/>
      <w:marLeft w:val="0"/>
      <w:marRight w:val="0"/>
      <w:marTop w:val="0"/>
      <w:marBottom w:val="0"/>
      <w:divBdr>
        <w:top w:val="none" w:sz="0" w:space="0" w:color="auto"/>
        <w:left w:val="none" w:sz="0" w:space="0" w:color="auto"/>
        <w:bottom w:val="none" w:sz="0" w:space="0" w:color="auto"/>
        <w:right w:val="none" w:sz="0" w:space="0" w:color="auto"/>
      </w:divBdr>
      <w:divsChild>
        <w:div w:id="523130254">
          <w:marLeft w:val="0"/>
          <w:marRight w:val="0"/>
          <w:marTop w:val="0"/>
          <w:marBottom w:val="0"/>
          <w:divBdr>
            <w:top w:val="none" w:sz="0" w:space="0" w:color="auto"/>
            <w:left w:val="none" w:sz="0" w:space="0" w:color="auto"/>
            <w:bottom w:val="single" w:sz="6" w:space="11" w:color="EEEEEE"/>
            <w:right w:val="none" w:sz="0" w:space="0" w:color="auto"/>
          </w:divBdr>
        </w:div>
      </w:divsChild>
    </w:div>
    <w:div w:id="1062170159">
      <w:bodyDiv w:val="1"/>
      <w:marLeft w:val="0"/>
      <w:marRight w:val="0"/>
      <w:marTop w:val="0"/>
      <w:marBottom w:val="0"/>
      <w:divBdr>
        <w:top w:val="none" w:sz="0" w:space="0" w:color="auto"/>
        <w:left w:val="none" w:sz="0" w:space="0" w:color="auto"/>
        <w:bottom w:val="none" w:sz="0" w:space="0" w:color="auto"/>
        <w:right w:val="none" w:sz="0" w:space="0" w:color="auto"/>
      </w:divBdr>
      <w:divsChild>
        <w:div w:id="847986971">
          <w:marLeft w:val="0"/>
          <w:marRight w:val="0"/>
          <w:marTop w:val="0"/>
          <w:marBottom w:val="0"/>
          <w:divBdr>
            <w:top w:val="none" w:sz="0" w:space="0" w:color="auto"/>
            <w:left w:val="none" w:sz="0" w:space="0" w:color="auto"/>
            <w:bottom w:val="single" w:sz="6" w:space="11" w:color="EEEEEE"/>
            <w:right w:val="none" w:sz="0" w:space="0" w:color="auto"/>
          </w:divBdr>
        </w:div>
      </w:divsChild>
    </w:div>
    <w:div w:id="1102065243">
      <w:bodyDiv w:val="1"/>
      <w:marLeft w:val="0"/>
      <w:marRight w:val="0"/>
      <w:marTop w:val="0"/>
      <w:marBottom w:val="0"/>
      <w:divBdr>
        <w:top w:val="none" w:sz="0" w:space="0" w:color="auto"/>
        <w:left w:val="none" w:sz="0" w:space="0" w:color="auto"/>
        <w:bottom w:val="none" w:sz="0" w:space="0" w:color="auto"/>
        <w:right w:val="none" w:sz="0" w:space="0" w:color="auto"/>
      </w:divBdr>
      <w:divsChild>
        <w:div w:id="580139594">
          <w:marLeft w:val="0"/>
          <w:marRight w:val="0"/>
          <w:marTop w:val="0"/>
          <w:marBottom w:val="0"/>
          <w:divBdr>
            <w:top w:val="none" w:sz="0" w:space="0" w:color="auto"/>
            <w:left w:val="none" w:sz="0" w:space="0" w:color="auto"/>
            <w:bottom w:val="single" w:sz="6" w:space="11" w:color="EEEEEE"/>
            <w:right w:val="none" w:sz="0" w:space="0" w:color="auto"/>
          </w:divBdr>
        </w:div>
      </w:divsChild>
    </w:div>
    <w:div w:id="1259021900">
      <w:bodyDiv w:val="1"/>
      <w:marLeft w:val="0"/>
      <w:marRight w:val="0"/>
      <w:marTop w:val="0"/>
      <w:marBottom w:val="0"/>
      <w:divBdr>
        <w:top w:val="none" w:sz="0" w:space="0" w:color="auto"/>
        <w:left w:val="none" w:sz="0" w:space="0" w:color="auto"/>
        <w:bottom w:val="none" w:sz="0" w:space="0" w:color="auto"/>
        <w:right w:val="none" w:sz="0" w:space="0" w:color="auto"/>
      </w:divBdr>
      <w:divsChild>
        <w:div w:id="19166538">
          <w:marLeft w:val="0"/>
          <w:marRight w:val="0"/>
          <w:marTop w:val="0"/>
          <w:marBottom w:val="0"/>
          <w:divBdr>
            <w:top w:val="none" w:sz="0" w:space="0" w:color="auto"/>
            <w:left w:val="none" w:sz="0" w:space="0" w:color="auto"/>
            <w:bottom w:val="single" w:sz="6" w:space="11" w:color="EEEEEE"/>
            <w:right w:val="none" w:sz="0" w:space="0" w:color="auto"/>
          </w:divBdr>
        </w:div>
      </w:divsChild>
    </w:div>
    <w:div w:id="1309434455">
      <w:bodyDiv w:val="1"/>
      <w:marLeft w:val="0"/>
      <w:marRight w:val="0"/>
      <w:marTop w:val="0"/>
      <w:marBottom w:val="0"/>
      <w:divBdr>
        <w:top w:val="none" w:sz="0" w:space="0" w:color="auto"/>
        <w:left w:val="none" w:sz="0" w:space="0" w:color="auto"/>
        <w:bottom w:val="none" w:sz="0" w:space="0" w:color="auto"/>
        <w:right w:val="none" w:sz="0" w:space="0" w:color="auto"/>
      </w:divBdr>
      <w:divsChild>
        <w:div w:id="303197837">
          <w:marLeft w:val="0"/>
          <w:marRight w:val="0"/>
          <w:marTop w:val="0"/>
          <w:marBottom w:val="0"/>
          <w:divBdr>
            <w:top w:val="none" w:sz="0" w:space="0" w:color="auto"/>
            <w:left w:val="none" w:sz="0" w:space="0" w:color="auto"/>
            <w:bottom w:val="single" w:sz="6" w:space="11" w:color="EEEEEE"/>
            <w:right w:val="none" w:sz="0" w:space="0" w:color="auto"/>
          </w:divBdr>
        </w:div>
      </w:divsChild>
    </w:div>
    <w:div w:id="1429961721">
      <w:bodyDiv w:val="1"/>
      <w:marLeft w:val="0"/>
      <w:marRight w:val="0"/>
      <w:marTop w:val="0"/>
      <w:marBottom w:val="0"/>
      <w:divBdr>
        <w:top w:val="none" w:sz="0" w:space="0" w:color="auto"/>
        <w:left w:val="none" w:sz="0" w:space="0" w:color="auto"/>
        <w:bottom w:val="none" w:sz="0" w:space="0" w:color="auto"/>
        <w:right w:val="none" w:sz="0" w:space="0" w:color="auto"/>
      </w:divBdr>
      <w:divsChild>
        <w:div w:id="1745685810">
          <w:marLeft w:val="0"/>
          <w:marRight w:val="0"/>
          <w:marTop w:val="0"/>
          <w:marBottom w:val="0"/>
          <w:divBdr>
            <w:top w:val="none" w:sz="0" w:space="0" w:color="auto"/>
            <w:left w:val="none" w:sz="0" w:space="0" w:color="auto"/>
            <w:bottom w:val="single" w:sz="6" w:space="11" w:color="EEEEEE"/>
            <w:right w:val="none" w:sz="0" w:space="0" w:color="auto"/>
          </w:divBdr>
        </w:div>
      </w:divsChild>
    </w:div>
    <w:div w:id="1486434141">
      <w:bodyDiv w:val="1"/>
      <w:marLeft w:val="0"/>
      <w:marRight w:val="0"/>
      <w:marTop w:val="0"/>
      <w:marBottom w:val="0"/>
      <w:divBdr>
        <w:top w:val="none" w:sz="0" w:space="0" w:color="auto"/>
        <w:left w:val="none" w:sz="0" w:space="0" w:color="auto"/>
        <w:bottom w:val="none" w:sz="0" w:space="0" w:color="auto"/>
        <w:right w:val="none" w:sz="0" w:space="0" w:color="auto"/>
      </w:divBdr>
      <w:divsChild>
        <w:div w:id="62459710">
          <w:marLeft w:val="0"/>
          <w:marRight w:val="0"/>
          <w:marTop w:val="0"/>
          <w:marBottom w:val="0"/>
          <w:divBdr>
            <w:top w:val="none" w:sz="0" w:space="0" w:color="auto"/>
            <w:left w:val="none" w:sz="0" w:space="0" w:color="auto"/>
            <w:bottom w:val="single" w:sz="6" w:space="11" w:color="EEEEEE"/>
            <w:right w:val="none" w:sz="0" w:space="0" w:color="auto"/>
          </w:divBdr>
        </w:div>
      </w:divsChild>
    </w:div>
    <w:div w:id="1523009475">
      <w:bodyDiv w:val="1"/>
      <w:marLeft w:val="0"/>
      <w:marRight w:val="0"/>
      <w:marTop w:val="0"/>
      <w:marBottom w:val="0"/>
      <w:divBdr>
        <w:top w:val="none" w:sz="0" w:space="0" w:color="auto"/>
        <w:left w:val="none" w:sz="0" w:space="0" w:color="auto"/>
        <w:bottom w:val="none" w:sz="0" w:space="0" w:color="auto"/>
        <w:right w:val="none" w:sz="0" w:space="0" w:color="auto"/>
      </w:divBdr>
      <w:divsChild>
        <w:div w:id="566308149">
          <w:marLeft w:val="0"/>
          <w:marRight w:val="0"/>
          <w:marTop w:val="0"/>
          <w:marBottom w:val="0"/>
          <w:divBdr>
            <w:top w:val="none" w:sz="0" w:space="0" w:color="auto"/>
            <w:left w:val="none" w:sz="0" w:space="0" w:color="auto"/>
            <w:bottom w:val="single" w:sz="6" w:space="11" w:color="EEEEEE"/>
            <w:right w:val="none" w:sz="0" w:space="0" w:color="auto"/>
          </w:divBdr>
        </w:div>
      </w:divsChild>
    </w:div>
    <w:div w:id="1529024276">
      <w:bodyDiv w:val="1"/>
      <w:marLeft w:val="0"/>
      <w:marRight w:val="0"/>
      <w:marTop w:val="0"/>
      <w:marBottom w:val="0"/>
      <w:divBdr>
        <w:top w:val="none" w:sz="0" w:space="0" w:color="auto"/>
        <w:left w:val="none" w:sz="0" w:space="0" w:color="auto"/>
        <w:bottom w:val="none" w:sz="0" w:space="0" w:color="auto"/>
        <w:right w:val="none" w:sz="0" w:space="0" w:color="auto"/>
      </w:divBdr>
      <w:divsChild>
        <w:div w:id="1597833809">
          <w:marLeft w:val="0"/>
          <w:marRight w:val="0"/>
          <w:marTop w:val="0"/>
          <w:marBottom w:val="0"/>
          <w:divBdr>
            <w:top w:val="none" w:sz="0" w:space="0" w:color="auto"/>
            <w:left w:val="none" w:sz="0" w:space="0" w:color="auto"/>
            <w:bottom w:val="single" w:sz="6" w:space="11" w:color="EEEEEE"/>
            <w:right w:val="none" w:sz="0" w:space="0" w:color="auto"/>
          </w:divBdr>
        </w:div>
      </w:divsChild>
    </w:div>
    <w:div w:id="1547134837">
      <w:bodyDiv w:val="1"/>
      <w:marLeft w:val="0"/>
      <w:marRight w:val="0"/>
      <w:marTop w:val="0"/>
      <w:marBottom w:val="0"/>
      <w:divBdr>
        <w:top w:val="none" w:sz="0" w:space="0" w:color="auto"/>
        <w:left w:val="none" w:sz="0" w:space="0" w:color="auto"/>
        <w:bottom w:val="none" w:sz="0" w:space="0" w:color="auto"/>
        <w:right w:val="none" w:sz="0" w:space="0" w:color="auto"/>
      </w:divBdr>
      <w:divsChild>
        <w:div w:id="1114135702">
          <w:marLeft w:val="0"/>
          <w:marRight w:val="0"/>
          <w:marTop w:val="0"/>
          <w:marBottom w:val="0"/>
          <w:divBdr>
            <w:top w:val="none" w:sz="0" w:space="0" w:color="auto"/>
            <w:left w:val="none" w:sz="0" w:space="0" w:color="auto"/>
            <w:bottom w:val="single" w:sz="6" w:space="11" w:color="EEEEEE"/>
            <w:right w:val="none" w:sz="0" w:space="0" w:color="auto"/>
          </w:divBdr>
        </w:div>
      </w:divsChild>
    </w:div>
    <w:div w:id="1646544398">
      <w:bodyDiv w:val="1"/>
      <w:marLeft w:val="0"/>
      <w:marRight w:val="0"/>
      <w:marTop w:val="0"/>
      <w:marBottom w:val="0"/>
      <w:divBdr>
        <w:top w:val="none" w:sz="0" w:space="0" w:color="auto"/>
        <w:left w:val="none" w:sz="0" w:space="0" w:color="auto"/>
        <w:bottom w:val="none" w:sz="0" w:space="0" w:color="auto"/>
        <w:right w:val="none" w:sz="0" w:space="0" w:color="auto"/>
      </w:divBdr>
      <w:divsChild>
        <w:div w:id="92633589">
          <w:marLeft w:val="0"/>
          <w:marRight w:val="0"/>
          <w:marTop w:val="0"/>
          <w:marBottom w:val="0"/>
          <w:divBdr>
            <w:top w:val="none" w:sz="0" w:space="0" w:color="auto"/>
            <w:left w:val="none" w:sz="0" w:space="0" w:color="auto"/>
            <w:bottom w:val="single" w:sz="6" w:space="11" w:color="EEEEEE"/>
            <w:right w:val="none" w:sz="0" w:space="0" w:color="auto"/>
          </w:divBdr>
        </w:div>
      </w:divsChild>
    </w:div>
    <w:div w:id="1829441737">
      <w:bodyDiv w:val="1"/>
      <w:marLeft w:val="0"/>
      <w:marRight w:val="0"/>
      <w:marTop w:val="0"/>
      <w:marBottom w:val="0"/>
      <w:divBdr>
        <w:top w:val="none" w:sz="0" w:space="0" w:color="auto"/>
        <w:left w:val="none" w:sz="0" w:space="0" w:color="auto"/>
        <w:bottom w:val="none" w:sz="0" w:space="0" w:color="auto"/>
        <w:right w:val="none" w:sz="0" w:space="0" w:color="auto"/>
      </w:divBdr>
      <w:divsChild>
        <w:div w:id="1162769068">
          <w:marLeft w:val="0"/>
          <w:marRight w:val="0"/>
          <w:marTop w:val="0"/>
          <w:marBottom w:val="0"/>
          <w:divBdr>
            <w:top w:val="none" w:sz="0" w:space="0" w:color="auto"/>
            <w:left w:val="none" w:sz="0" w:space="0" w:color="auto"/>
            <w:bottom w:val="single" w:sz="6" w:space="11" w:color="EEEEEE"/>
            <w:right w:val="none" w:sz="0" w:space="0" w:color="auto"/>
          </w:divBdr>
        </w:div>
      </w:divsChild>
    </w:div>
    <w:div w:id="1868106381">
      <w:bodyDiv w:val="1"/>
      <w:marLeft w:val="0"/>
      <w:marRight w:val="0"/>
      <w:marTop w:val="0"/>
      <w:marBottom w:val="0"/>
      <w:divBdr>
        <w:top w:val="none" w:sz="0" w:space="0" w:color="auto"/>
        <w:left w:val="none" w:sz="0" w:space="0" w:color="auto"/>
        <w:bottom w:val="none" w:sz="0" w:space="0" w:color="auto"/>
        <w:right w:val="none" w:sz="0" w:space="0" w:color="auto"/>
      </w:divBdr>
      <w:divsChild>
        <w:div w:id="844831541">
          <w:marLeft w:val="0"/>
          <w:marRight w:val="0"/>
          <w:marTop w:val="0"/>
          <w:marBottom w:val="0"/>
          <w:divBdr>
            <w:top w:val="none" w:sz="0" w:space="0" w:color="auto"/>
            <w:left w:val="none" w:sz="0" w:space="0" w:color="auto"/>
            <w:bottom w:val="single" w:sz="6" w:space="11" w:color="EEEEEE"/>
            <w:right w:val="none" w:sz="0" w:space="0" w:color="auto"/>
          </w:divBdr>
        </w:div>
      </w:divsChild>
    </w:div>
    <w:div w:id="1880390846">
      <w:bodyDiv w:val="1"/>
      <w:marLeft w:val="0"/>
      <w:marRight w:val="0"/>
      <w:marTop w:val="0"/>
      <w:marBottom w:val="0"/>
      <w:divBdr>
        <w:top w:val="none" w:sz="0" w:space="0" w:color="auto"/>
        <w:left w:val="none" w:sz="0" w:space="0" w:color="auto"/>
        <w:bottom w:val="none" w:sz="0" w:space="0" w:color="auto"/>
        <w:right w:val="none" w:sz="0" w:space="0" w:color="auto"/>
      </w:divBdr>
      <w:divsChild>
        <w:div w:id="1023823040">
          <w:marLeft w:val="0"/>
          <w:marRight w:val="0"/>
          <w:marTop w:val="0"/>
          <w:marBottom w:val="0"/>
          <w:divBdr>
            <w:top w:val="none" w:sz="0" w:space="0" w:color="auto"/>
            <w:left w:val="none" w:sz="0" w:space="0" w:color="auto"/>
            <w:bottom w:val="single" w:sz="6" w:space="11" w:color="EEEEEE"/>
            <w:right w:val="none" w:sz="0" w:space="0" w:color="auto"/>
          </w:divBdr>
        </w:div>
      </w:divsChild>
    </w:div>
    <w:div w:id="1898009949">
      <w:bodyDiv w:val="1"/>
      <w:marLeft w:val="0"/>
      <w:marRight w:val="0"/>
      <w:marTop w:val="0"/>
      <w:marBottom w:val="0"/>
      <w:divBdr>
        <w:top w:val="none" w:sz="0" w:space="0" w:color="auto"/>
        <w:left w:val="none" w:sz="0" w:space="0" w:color="auto"/>
        <w:bottom w:val="none" w:sz="0" w:space="0" w:color="auto"/>
        <w:right w:val="none" w:sz="0" w:space="0" w:color="auto"/>
      </w:divBdr>
      <w:divsChild>
        <w:div w:id="626425144">
          <w:marLeft w:val="0"/>
          <w:marRight w:val="0"/>
          <w:marTop w:val="0"/>
          <w:marBottom w:val="0"/>
          <w:divBdr>
            <w:top w:val="none" w:sz="0" w:space="0" w:color="auto"/>
            <w:left w:val="none" w:sz="0" w:space="0" w:color="auto"/>
            <w:bottom w:val="single" w:sz="6" w:space="11" w:color="EEEEEE"/>
            <w:right w:val="none" w:sz="0" w:space="0" w:color="auto"/>
          </w:divBdr>
        </w:div>
      </w:divsChild>
    </w:div>
    <w:div w:id="1924946960">
      <w:bodyDiv w:val="1"/>
      <w:marLeft w:val="0"/>
      <w:marRight w:val="0"/>
      <w:marTop w:val="0"/>
      <w:marBottom w:val="0"/>
      <w:divBdr>
        <w:top w:val="none" w:sz="0" w:space="0" w:color="auto"/>
        <w:left w:val="none" w:sz="0" w:space="0" w:color="auto"/>
        <w:bottom w:val="none" w:sz="0" w:space="0" w:color="auto"/>
        <w:right w:val="none" w:sz="0" w:space="0" w:color="auto"/>
      </w:divBdr>
      <w:divsChild>
        <w:div w:id="994335456">
          <w:marLeft w:val="0"/>
          <w:marRight w:val="0"/>
          <w:marTop w:val="0"/>
          <w:marBottom w:val="0"/>
          <w:divBdr>
            <w:top w:val="none" w:sz="0" w:space="0" w:color="auto"/>
            <w:left w:val="none" w:sz="0" w:space="0" w:color="auto"/>
            <w:bottom w:val="single" w:sz="6" w:space="11" w:color="EEEEEE"/>
            <w:right w:val="none" w:sz="0" w:space="0" w:color="auto"/>
          </w:divBdr>
        </w:div>
      </w:divsChild>
    </w:div>
    <w:div w:id="2027828356">
      <w:bodyDiv w:val="1"/>
      <w:marLeft w:val="0"/>
      <w:marRight w:val="0"/>
      <w:marTop w:val="0"/>
      <w:marBottom w:val="0"/>
      <w:divBdr>
        <w:top w:val="none" w:sz="0" w:space="0" w:color="auto"/>
        <w:left w:val="none" w:sz="0" w:space="0" w:color="auto"/>
        <w:bottom w:val="none" w:sz="0" w:space="0" w:color="auto"/>
        <w:right w:val="none" w:sz="0" w:space="0" w:color="auto"/>
      </w:divBdr>
      <w:divsChild>
        <w:div w:id="1029985873">
          <w:marLeft w:val="0"/>
          <w:marRight w:val="0"/>
          <w:marTop w:val="0"/>
          <w:marBottom w:val="0"/>
          <w:divBdr>
            <w:top w:val="none" w:sz="0" w:space="0" w:color="auto"/>
            <w:left w:val="none" w:sz="0" w:space="0" w:color="auto"/>
            <w:bottom w:val="single" w:sz="6" w:space="11" w:color="EEEEEE"/>
            <w:right w:val="none" w:sz="0" w:space="0" w:color="auto"/>
          </w:divBdr>
        </w:div>
      </w:divsChild>
    </w:div>
    <w:div w:id="2038314664">
      <w:bodyDiv w:val="1"/>
      <w:marLeft w:val="0"/>
      <w:marRight w:val="0"/>
      <w:marTop w:val="0"/>
      <w:marBottom w:val="0"/>
      <w:divBdr>
        <w:top w:val="none" w:sz="0" w:space="0" w:color="auto"/>
        <w:left w:val="none" w:sz="0" w:space="0" w:color="auto"/>
        <w:bottom w:val="none" w:sz="0" w:space="0" w:color="auto"/>
        <w:right w:val="none" w:sz="0" w:space="0" w:color="auto"/>
      </w:divBdr>
      <w:divsChild>
        <w:div w:id="940064008">
          <w:marLeft w:val="0"/>
          <w:marRight w:val="0"/>
          <w:marTop w:val="0"/>
          <w:marBottom w:val="0"/>
          <w:divBdr>
            <w:top w:val="none" w:sz="0" w:space="0" w:color="auto"/>
            <w:left w:val="none" w:sz="0" w:space="0" w:color="auto"/>
            <w:bottom w:val="single" w:sz="6" w:space="11" w:color="EEEEEE"/>
            <w:right w:val="none" w:sz="0" w:space="0" w:color="auto"/>
          </w:divBdr>
        </w:div>
      </w:divsChild>
    </w:div>
    <w:div w:id="2057464776">
      <w:bodyDiv w:val="1"/>
      <w:marLeft w:val="0"/>
      <w:marRight w:val="0"/>
      <w:marTop w:val="0"/>
      <w:marBottom w:val="0"/>
      <w:divBdr>
        <w:top w:val="none" w:sz="0" w:space="0" w:color="auto"/>
        <w:left w:val="none" w:sz="0" w:space="0" w:color="auto"/>
        <w:bottom w:val="none" w:sz="0" w:space="0" w:color="auto"/>
        <w:right w:val="none" w:sz="0" w:space="0" w:color="auto"/>
      </w:divBdr>
      <w:divsChild>
        <w:div w:id="2113433444">
          <w:marLeft w:val="0"/>
          <w:marRight w:val="0"/>
          <w:marTop w:val="0"/>
          <w:marBottom w:val="0"/>
          <w:divBdr>
            <w:top w:val="none" w:sz="0" w:space="0" w:color="auto"/>
            <w:left w:val="none" w:sz="0" w:space="0" w:color="auto"/>
            <w:bottom w:val="single" w:sz="6" w:space="11" w:color="EEEEEE"/>
            <w:right w:val="none" w:sz="0" w:space="0" w:color="auto"/>
          </w:divBdr>
        </w:div>
      </w:divsChild>
    </w:div>
    <w:div w:id="2104646754">
      <w:bodyDiv w:val="1"/>
      <w:marLeft w:val="0"/>
      <w:marRight w:val="0"/>
      <w:marTop w:val="0"/>
      <w:marBottom w:val="0"/>
      <w:divBdr>
        <w:top w:val="none" w:sz="0" w:space="0" w:color="auto"/>
        <w:left w:val="none" w:sz="0" w:space="0" w:color="auto"/>
        <w:bottom w:val="none" w:sz="0" w:space="0" w:color="auto"/>
        <w:right w:val="none" w:sz="0" w:space="0" w:color="auto"/>
      </w:divBdr>
      <w:divsChild>
        <w:div w:id="1012604267">
          <w:marLeft w:val="0"/>
          <w:marRight w:val="0"/>
          <w:marTop w:val="0"/>
          <w:marBottom w:val="0"/>
          <w:divBdr>
            <w:top w:val="none" w:sz="0" w:space="0" w:color="auto"/>
            <w:left w:val="none" w:sz="0" w:space="0" w:color="auto"/>
            <w:bottom w:val="single" w:sz="6" w:space="11" w:color="EEEEEE"/>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96A35-C55D-40EA-8D40-476E7C751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70</Pages>
  <Words>16713</Words>
  <Characters>95265</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2017-06-12T14:38:00Z</dcterms:created>
  <dcterms:modified xsi:type="dcterms:W3CDTF">2017-07-26T10:32:00Z</dcterms:modified>
</cp:coreProperties>
</file>